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after="312" w:afterLines="100"/>
        <w:ind w:firstLine="640"/>
        <w:jc w:val="center"/>
        <w:rPr>
          <w:rFonts w:ascii="微软雅黑" w:hAnsi="微软雅黑" w:eastAsia="微软雅黑"/>
          <w:b/>
          <w:color w:val="auto"/>
          <w:sz w:val="32"/>
          <w:szCs w:val="32"/>
          <w:highlight w:val="none"/>
        </w:rPr>
      </w:pPr>
      <w:bookmarkStart w:id="0" w:name="SectionMark0"/>
      <w:r>
        <w:rPr>
          <w:rFonts w:hint="eastAsia" w:ascii="微软雅黑" w:hAnsi="微软雅黑" w:eastAsia="微软雅黑"/>
          <w:b/>
          <w:color w:val="auto"/>
          <w:sz w:val="32"/>
          <w:szCs w:val="32"/>
          <w:highlight w:val="none"/>
        </w:rPr>
        <w:t>中国轻工业联合会团体标准</w:t>
      </w:r>
    </w:p>
    <w:p>
      <w:pPr>
        <w:spacing w:before="156" w:beforeLines="50" w:after="312" w:afterLines="100" w:line="360" w:lineRule="auto"/>
        <w:ind w:firstLine="0" w:firstLineChars="0"/>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w:t>
      </w:r>
      <w:r>
        <w:rPr>
          <w:rFonts w:hint="eastAsia" w:ascii="黑体" w:hAnsi="黑体" w:eastAsia="黑体"/>
          <w:color w:val="auto"/>
          <w:sz w:val="36"/>
          <w:szCs w:val="36"/>
          <w:highlight w:val="none"/>
          <w:lang w:eastAsia="zh-CN"/>
        </w:rPr>
        <w:t>辅酶</w:t>
      </w:r>
      <w:r>
        <w:rPr>
          <w:rFonts w:hint="eastAsia" w:ascii="黑体" w:hAnsi="黑体" w:eastAsia="黑体"/>
          <w:color w:val="auto"/>
          <w:sz w:val="36"/>
          <w:szCs w:val="36"/>
          <w:highlight w:val="none"/>
          <w:lang w:val="en-US" w:eastAsia="zh-CN"/>
        </w:rPr>
        <w:t>Q</w:t>
      </w:r>
      <w:r>
        <w:rPr>
          <w:rFonts w:hint="eastAsia" w:ascii="黑体" w:hAnsi="黑体" w:eastAsia="黑体"/>
          <w:color w:val="auto"/>
          <w:sz w:val="36"/>
          <w:szCs w:val="36"/>
          <w:highlight w:val="none"/>
          <w:vertAlign w:val="subscript"/>
          <w:lang w:val="en-US" w:eastAsia="zh-CN"/>
        </w:rPr>
        <w:t>10</w:t>
      </w:r>
      <w:r>
        <w:rPr>
          <w:rFonts w:hint="eastAsia" w:ascii="黑体" w:hAnsi="黑体" w:eastAsia="黑体"/>
          <w:color w:val="auto"/>
          <w:sz w:val="36"/>
          <w:szCs w:val="36"/>
          <w:highlight w:val="none"/>
        </w:rPr>
        <w:t>》</w:t>
      </w:r>
    </w:p>
    <w:p>
      <w:pPr>
        <w:spacing w:before="156" w:beforeLines="50" w:after="312" w:afterLines="100"/>
        <w:ind w:firstLine="0" w:firstLineChars="0"/>
        <w:jc w:val="center"/>
        <w:rPr>
          <w:rFonts w:ascii="黑体" w:hAnsi="黑体" w:eastAsia="黑体"/>
          <w:b/>
          <w:color w:val="auto"/>
          <w:sz w:val="48"/>
          <w:szCs w:val="48"/>
          <w:highlight w:val="none"/>
        </w:rPr>
      </w:pPr>
      <w:r>
        <w:rPr>
          <w:rFonts w:hint="eastAsia" w:ascii="黑体" w:hAnsi="黑体" w:eastAsia="黑体"/>
          <w:color w:val="auto"/>
          <w:sz w:val="48"/>
          <w:szCs w:val="48"/>
          <w:highlight w:val="none"/>
        </w:rPr>
        <w:t>编制说明</w:t>
      </w:r>
    </w:p>
    <w:p>
      <w:pPr>
        <w:spacing w:before="156" w:beforeLines="50" w:after="312" w:afterLines="100"/>
        <w:ind w:firstLine="640"/>
        <w:jc w:val="center"/>
        <w:rPr>
          <w:rFonts w:hint="default" w:ascii="微软雅黑" w:hAnsi="微软雅黑" w:eastAsia="微软雅黑"/>
          <w:b/>
          <w:color w:val="auto"/>
          <w:sz w:val="32"/>
          <w:szCs w:val="32"/>
          <w:highlight w:val="none"/>
          <w:lang w:val="en-US" w:eastAsia="zh-CN"/>
        </w:rPr>
      </w:pPr>
    </w:p>
    <w:p>
      <w:pPr>
        <w:spacing w:before="156" w:beforeLines="50" w:after="312" w:afterLines="100"/>
        <w:ind w:firstLine="0" w:firstLineChars="0"/>
        <w:rPr>
          <w:rFonts w:ascii="微软雅黑" w:hAnsi="微软雅黑" w:eastAsia="微软雅黑"/>
          <w:b/>
          <w:color w:val="auto"/>
          <w:sz w:val="32"/>
          <w:szCs w:val="32"/>
          <w:highlight w:val="none"/>
        </w:rPr>
      </w:pPr>
    </w:p>
    <w:p>
      <w:pPr>
        <w:spacing w:before="156" w:beforeLines="50" w:after="312" w:afterLines="100"/>
        <w:ind w:firstLine="0" w:firstLineChars="0"/>
        <w:rPr>
          <w:rFonts w:ascii="微软雅黑" w:hAnsi="微软雅黑" w:eastAsia="微软雅黑"/>
          <w:b/>
          <w:color w:val="auto"/>
          <w:sz w:val="32"/>
          <w:szCs w:val="32"/>
          <w:highlight w:val="none"/>
        </w:rPr>
      </w:pPr>
    </w:p>
    <w:p>
      <w:pPr>
        <w:spacing w:before="156" w:beforeLines="50" w:after="312" w:afterLines="100"/>
        <w:ind w:firstLine="0" w:firstLineChars="0"/>
        <w:rPr>
          <w:rFonts w:ascii="微软雅黑" w:hAnsi="微软雅黑" w:eastAsia="微软雅黑"/>
          <w:b/>
          <w:color w:val="auto"/>
          <w:sz w:val="32"/>
          <w:szCs w:val="32"/>
          <w:highlight w:val="none"/>
        </w:rPr>
      </w:pPr>
    </w:p>
    <w:p>
      <w:pPr>
        <w:spacing w:before="156" w:beforeLines="50" w:after="312" w:afterLines="100"/>
        <w:ind w:firstLine="0" w:firstLineChars="0"/>
        <w:rPr>
          <w:rFonts w:ascii="微软雅黑" w:hAnsi="微软雅黑" w:eastAsia="微软雅黑"/>
          <w:b/>
          <w:color w:val="auto"/>
          <w:sz w:val="32"/>
          <w:szCs w:val="32"/>
          <w:highlight w:val="none"/>
        </w:rPr>
      </w:pPr>
    </w:p>
    <w:p>
      <w:pPr>
        <w:spacing w:before="156" w:beforeLines="50" w:after="312" w:afterLines="100"/>
        <w:ind w:firstLine="0" w:firstLineChars="0"/>
        <w:rPr>
          <w:rFonts w:ascii="微软雅黑" w:hAnsi="微软雅黑" w:eastAsia="微软雅黑"/>
          <w:b/>
          <w:color w:val="auto"/>
          <w:sz w:val="32"/>
          <w:szCs w:val="32"/>
          <w:highlight w:val="none"/>
        </w:rPr>
      </w:pPr>
    </w:p>
    <w:p>
      <w:pPr>
        <w:spacing w:before="156" w:beforeLines="50" w:after="312" w:afterLines="100"/>
        <w:ind w:firstLine="0" w:firstLineChars="0"/>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w:t>
      </w:r>
      <w:r>
        <w:rPr>
          <w:rFonts w:hint="eastAsia" w:ascii="黑体" w:hAnsi="黑体" w:eastAsia="黑体"/>
          <w:color w:val="auto"/>
          <w:sz w:val="32"/>
          <w:szCs w:val="32"/>
          <w:highlight w:val="none"/>
          <w:lang w:eastAsia="zh-CN"/>
        </w:rPr>
        <w:t>辅酶</w:t>
      </w:r>
      <w:r>
        <w:rPr>
          <w:rFonts w:hint="eastAsia" w:ascii="黑体" w:hAnsi="黑体" w:eastAsia="黑体"/>
          <w:color w:val="auto"/>
          <w:sz w:val="32"/>
          <w:szCs w:val="32"/>
          <w:highlight w:val="none"/>
          <w:lang w:val="en-US" w:eastAsia="zh-CN"/>
        </w:rPr>
        <w:t>Q</w:t>
      </w:r>
      <w:r>
        <w:rPr>
          <w:rFonts w:hint="eastAsia" w:ascii="黑体" w:hAnsi="黑体" w:eastAsia="黑体"/>
          <w:color w:val="auto"/>
          <w:sz w:val="32"/>
          <w:szCs w:val="32"/>
          <w:highlight w:val="none"/>
          <w:vertAlign w:val="subscript"/>
          <w:lang w:val="en-US" w:eastAsia="zh-CN"/>
        </w:rPr>
        <w:t>10</w:t>
      </w:r>
      <w:r>
        <w:rPr>
          <w:rFonts w:hint="eastAsia" w:ascii="黑体" w:hAnsi="黑体" w:eastAsia="黑体"/>
          <w:color w:val="auto"/>
          <w:sz w:val="32"/>
          <w:szCs w:val="32"/>
          <w:highlight w:val="none"/>
        </w:rPr>
        <w:t>》团标编制组</w:t>
      </w:r>
    </w:p>
    <w:p>
      <w:pPr>
        <w:spacing w:before="156" w:beforeLines="50" w:after="312" w:afterLines="100"/>
        <w:ind w:firstLine="0" w:firstLineChars="0"/>
        <w:jc w:val="center"/>
        <w:rPr>
          <w:rFonts w:hint="eastAsia" w:ascii="黑体" w:hAnsi="黑体" w:eastAsia="黑体"/>
          <w:color w:val="auto"/>
          <w:sz w:val="32"/>
          <w:szCs w:val="32"/>
          <w:highlight w:val="none"/>
          <w:lang w:val="en-US" w:eastAsia="zh-CN"/>
        </w:rPr>
      </w:pPr>
      <w:r>
        <w:rPr>
          <w:rFonts w:hint="eastAsia" w:ascii="黑体" w:hAnsi="黑体" w:eastAsia="黑体"/>
          <w:color w:val="auto"/>
          <w:sz w:val="32"/>
          <w:szCs w:val="32"/>
          <w:highlight w:val="none"/>
          <w:lang w:eastAsia="zh-CN"/>
        </w:rPr>
        <w:t>主要起草</w:t>
      </w:r>
      <w:r>
        <w:rPr>
          <w:rFonts w:hint="eastAsia" w:ascii="黑体" w:hAnsi="黑体" w:eastAsia="黑体"/>
          <w:color w:val="auto"/>
          <w:sz w:val="32"/>
          <w:szCs w:val="32"/>
          <w:highlight w:val="none"/>
        </w:rPr>
        <w:t>单位：</w:t>
      </w:r>
      <w:r>
        <w:rPr>
          <w:rFonts w:hint="eastAsia" w:ascii="黑体" w:hAnsi="黑体" w:eastAsia="黑体"/>
          <w:color w:val="auto"/>
          <w:sz w:val="32"/>
          <w:szCs w:val="32"/>
          <w:highlight w:val="none"/>
          <w:lang w:eastAsia="zh-CN"/>
        </w:rPr>
        <w:t>浙江医药股份有限公司</w:t>
      </w:r>
    </w:p>
    <w:p>
      <w:pPr>
        <w:widowControl/>
        <w:ind w:firstLine="0" w:firstLineChars="0"/>
        <w:jc w:val="center"/>
        <w:rPr>
          <w:rFonts w:ascii="黑体" w:hAnsi="黑体" w:eastAsia="黑体"/>
          <w:color w:val="auto"/>
          <w:sz w:val="32"/>
          <w:szCs w:val="32"/>
          <w:highlight w:val="none"/>
        </w:rPr>
      </w:pPr>
      <w:r>
        <w:rPr>
          <w:rFonts w:ascii="黑体" w:hAnsi="黑体" w:eastAsia="黑体"/>
          <w:color w:val="auto"/>
          <w:sz w:val="32"/>
          <w:szCs w:val="32"/>
          <w:highlight w:val="none"/>
        </w:rPr>
        <w:t>202</w:t>
      </w:r>
      <w:r>
        <w:rPr>
          <w:rFonts w:hint="eastAsia" w:ascii="黑体" w:hAnsi="黑体" w:eastAsia="黑体"/>
          <w:color w:val="auto"/>
          <w:sz w:val="32"/>
          <w:szCs w:val="32"/>
          <w:highlight w:val="none"/>
          <w:lang w:val="en-US" w:eastAsia="zh-CN"/>
        </w:rPr>
        <w:t>4</w:t>
      </w:r>
      <w:r>
        <w:rPr>
          <w:rFonts w:hint="eastAsia" w:ascii="黑体" w:hAnsi="黑体" w:eastAsia="黑体"/>
          <w:color w:val="auto"/>
          <w:sz w:val="32"/>
          <w:szCs w:val="32"/>
          <w:highlight w:val="none"/>
        </w:rPr>
        <w:t>年</w:t>
      </w:r>
      <w:r>
        <w:rPr>
          <w:rFonts w:hint="eastAsia" w:ascii="黑体" w:hAnsi="黑体" w:eastAsia="黑体"/>
          <w:color w:val="auto"/>
          <w:sz w:val="32"/>
          <w:szCs w:val="32"/>
          <w:highlight w:val="none"/>
          <w:lang w:val="en-US" w:eastAsia="zh-CN"/>
        </w:rPr>
        <w:t>10</w:t>
      </w:r>
      <w:r>
        <w:rPr>
          <w:rFonts w:hint="eastAsia" w:ascii="黑体" w:hAnsi="黑体" w:eastAsia="黑体"/>
          <w:color w:val="auto"/>
          <w:sz w:val="32"/>
          <w:szCs w:val="32"/>
          <w:highlight w:val="none"/>
        </w:rPr>
        <w:t>月</w:t>
      </w:r>
      <w:bookmarkStart w:id="1" w:name="_Toc511234376"/>
      <w:bookmarkStart w:id="2" w:name="_Toc513735994"/>
    </w:p>
    <w:p>
      <w:pPr>
        <w:pStyle w:val="2"/>
        <w:adjustRightInd/>
        <w:snapToGrid/>
        <w:spacing w:before="851" w:beforeLines="0" w:after="680" w:afterLines="0"/>
        <w:ind w:firstLine="422" w:firstLineChars="0"/>
        <w:jc w:val="center"/>
        <w:rPr>
          <w:rFonts w:ascii="黑体" w:hAnsi="黑体" w:eastAsia="黑体" w:cs="Times New Roman"/>
          <w:bCs/>
          <w:color w:val="auto"/>
          <w:kern w:val="44"/>
          <w:sz w:val="24"/>
          <w:szCs w:val="24"/>
          <w:highlight w:val="none"/>
          <w:lang w:val="en-US" w:eastAsia="zh-CN" w:bidi="ar-SA"/>
        </w:rPr>
      </w:pPr>
      <w:bookmarkStart w:id="3" w:name="_Toc23099"/>
      <w:bookmarkStart w:id="4" w:name="_Toc17370"/>
      <w:bookmarkStart w:id="5" w:name="_Toc1638"/>
      <w:bookmarkStart w:id="6" w:name="_Toc15685"/>
      <w:bookmarkStart w:id="7" w:name="_Toc7984"/>
      <w:bookmarkStart w:id="8" w:name="_Toc21450"/>
      <w:bookmarkStart w:id="9" w:name="_Toc15973"/>
      <w:r>
        <w:rPr>
          <w:rFonts w:hint="eastAsia" w:hAnsi="黑体"/>
          <w:b/>
          <w:bCs/>
          <w:color w:val="auto"/>
          <w:sz w:val="24"/>
          <w:szCs w:val="24"/>
          <w:highlight w:val="none"/>
        </w:rPr>
        <w:t>目</w:t>
      </w:r>
      <w:r>
        <w:rPr>
          <w:rFonts w:hAnsi="黑体"/>
          <w:b/>
          <w:bCs/>
          <w:color w:val="auto"/>
          <w:sz w:val="24"/>
          <w:szCs w:val="24"/>
          <w:highlight w:val="none"/>
        </w:rPr>
        <w:t xml:space="preserve">   </w:t>
      </w:r>
      <w:r>
        <w:rPr>
          <w:rFonts w:hint="eastAsia" w:hAnsi="黑体"/>
          <w:b/>
          <w:bCs/>
          <w:color w:val="auto"/>
          <w:sz w:val="24"/>
          <w:szCs w:val="24"/>
          <w:highlight w:val="none"/>
        </w:rPr>
        <w:t>次</w:t>
      </w:r>
      <w:bookmarkEnd w:id="1"/>
      <w:bookmarkEnd w:id="2"/>
      <w:bookmarkEnd w:id="3"/>
      <w:bookmarkEnd w:id="4"/>
      <w:bookmarkEnd w:id="5"/>
      <w:bookmarkEnd w:id="6"/>
      <w:bookmarkEnd w:id="7"/>
      <w:bookmarkEnd w:id="8"/>
      <w:bookmarkEnd w:id="9"/>
      <w:r>
        <w:rPr>
          <w:rFonts w:hAnsi="黑体"/>
          <w:color w:val="auto"/>
          <w:sz w:val="24"/>
          <w:szCs w:val="24"/>
          <w:highlight w:val="none"/>
        </w:rPr>
        <w:fldChar w:fldCharType="begin"/>
      </w:r>
      <w:r>
        <w:rPr>
          <w:rFonts w:hAnsi="黑体"/>
          <w:color w:val="auto"/>
          <w:sz w:val="24"/>
          <w:szCs w:val="24"/>
          <w:highlight w:val="none"/>
        </w:rPr>
        <w:instrText xml:space="preserve"> TOC \o "1-3" \h \z \u </w:instrText>
      </w:r>
      <w:r>
        <w:rPr>
          <w:rFonts w:hAnsi="黑体"/>
          <w:color w:val="auto"/>
          <w:sz w:val="24"/>
          <w:szCs w:val="24"/>
          <w:highlight w:val="none"/>
        </w:rPr>
        <w:fldChar w:fldCharType="separate"/>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_Toc29344 </w:instrText>
      </w:r>
      <w:r>
        <w:rPr>
          <w:rFonts w:hAnsi="黑体"/>
          <w:szCs w:val="24"/>
          <w:highlight w:val="none"/>
        </w:rPr>
        <w:fldChar w:fldCharType="separate"/>
      </w:r>
      <w:r>
        <w:rPr>
          <w:rFonts w:hint="eastAsia" w:ascii="黑体" w:hAnsi="Arial" w:eastAsia="黑体"/>
          <w:kern w:val="0"/>
          <w:szCs w:val="24"/>
          <w:highlight w:val="none"/>
        </w:rPr>
        <w:t>一、工作概况</w:t>
      </w:r>
      <w:r>
        <w:tab/>
      </w:r>
      <w:r>
        <w:fldChar w:fldCharType="begin"/>
      </w:r>
      <w:r>
        <w:instrText xml:space="preserve"> PAGEREF _Toc29344 \h </w:instrText>
      </w:r>
      <w:r>
        <w:fldChar w:fldCharType="separate"/>
      </w:r>
      <w:r>
        <w:t>1</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_Toc18213 </w:instrText>
      </w:r>
      <w:r>
        <w:rPr>
          <w:rFonts w:hAnsi="黑体"/>
          <w:szCs w:val="24"/>
          <w:highlight w:val="none"/>
        </w:rPr>
        <w:fldChar w:fldCharType="separate"/>
      </w:r>
      <w:r>
        <w:rPr>
          <w:rFonts w:hint="eastAsia" w:ascii="黑体" w:hAnsi="Arial" w:eastAsia="黑体"/>
          <w:kern w:val="0"/>
          <w:szCs w:val="24"/>
          <w:highlight w:val="none"/>
        </w:rPr>
        <w:t>二、标准编制原则和主要内容</w:t>
      </w:r>
      <w:r>
        <w:tab/>
      </w:r>
      <w:r>
        <w:fldChar w:fldCharType="begin"/>
      </w:r>
      <w:r>
        <w:instrText xml:space="preserve"> PAGEREF _Toc18213 \h </w:instrText>
      </w:r>
      <w:r>
        <w:fldChar w:fldCharType="separate"/>
      </w:r>
      <w:r>
        <w:t>2</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_Toc31042 </w:instrText>
      </w:r>
      <w:r>
        <w:rPr>
          <w:rFonts w:hAnsi="黑体"/>
          <w:szCs w:val="24"/>
          <w:highlight w:val="none"/>
        </w:rPr>
        <w:fldChar w:fldCharType="separate"/>
      </w:r>
      <w:r>
        <w:rPr>
          <w:rFonts w:hint="eastAsia" w:ascii="黑体" w:hAnsi="Arial" w:eastAsia="黑体"/>
          <w:kern w:val="0"/>
          <w:szCs w:val="24"/>
          <w:highlight w:val="none"/>
          <w:lang w:eastAsia="zh-CN"/>
        </w:rPr>
        <w:t>三</w:t>
      </w:r>
      <w:r>
        <w:rPr>
          <w:rFonts w:hint="eastAsia" w:ascii="黑体" w:hAnsi="Arial" w:eastAsia="黑体"/>
          <w:kern w:val="0"/>
          <w:szCs w:val="24"/>
          <w:highlight w:val="none"/>
        </w:rPr>
        <w:t>、标准中涉及的专利的情况</w:t>
      </w:r>
      <w:r>
        <w:tab/>
      </w:r>
      <w:r>
        <w:fldChar w:fldCharType="begin"/>
      </w:r>
      <w:r>
        <w:instrText xml:space="preserve"> PAGEREF _Toc31042 \h </w:instrText>
      </w:r>
      <w:r>
        <w:fldChar w:fldCharType="separate"/>
      </w:r>
      <w:r>
        <w:t>5</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_Toc11744 </w:instrText>
      </w:r>
      <w:r>
        <w:rPr>
          <w:rFonts w:hAnsi="黑体"/>
          <w:szCs w:val="24"/>
          <w:highlight w:val="none"/>
        </w:rPr>
        <w:fldChar w:fldCharType="separate"/>
      </w:r>
      <w:r>
        <w:rPr>
          <w:rFonts w:hint="eastAsia" w:ascii="黑体" w:hAnsi="Arial" w:eastAsia="黑体"/>
          <w:kern w:val="0"/>
          <w:szCs w:val="24"/>
          <w:highlight w:val="none"/>
          <w:lang w:eastAsia="zh-CN"/>
        </w:rPr>
        <w:t>四</w:t>
      </w:r>
      <w:r>
        <w:rPr>
          <w:rFonts w:hint="eastAsia" w:ascii="黑体" w:hAnsi="Arial" w:eastAsia="黑体"/>
          <w:kern w:val="0"/>
          <w:szCs w:val="24"/>
          <w:highlight w:val="none"/>
        </w:rPr>
        <w:t>、预期达到的社会效益、对产业发展的作用等情况</w:t>
      </w:r>
      <w:r>
        <w:tab/>
      </w:r>
      <w:r>
        <w:fldChar w:fldCharType="begin"/>
      </w:r>
      <w:r>
        <w:instrText xml:space="preserve"> PAGEREF _Toc11744 \h </w:instrText>
      </w:r>
      <w:r>
        <w:fldChar w:fldCharType="separate"/>
      </w:r>
      <w:r>
        <w:t>5</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_Toc30432 </w:instrText>
      </w:r>
      <w:r>
        <w:rPr>
          <w:rFonts w:hAnsi="黑体"/>
          <w:szCs w:val="24"/>
          <w:highlight w:val="none"/>
        </w:rPr>
        <w:fldChar w:fldCharType="separate"/>
      </w:r>
      <w:r>
        <w:rPr>
          <w:rFonts w:hint="eastAsia" w:ascii="黑体" w:hAnsi="Arial" w:eastAsia="黑体"/>
          <w:kern w:val="0"/>
          <w:szCs w:val="24"/>
          <w:highlight w:val="none"/>
          <w:lang w:eastAsia="zh-CN"/>
        </w:rPr>
        <w:t>五</w:t>
      </w:r>
      <w:r>
        <w:rPr>
          <w:rFonts w:hint="eastAsia" w:ascii="黑体" w:hAnsi="Arial" w:eastAsia="黑体"/>
          <w:kern w:val="0"/>
          <w:szCs w:val="24"/>
          <w:highlight w:val="none"/>
        </w:rPr>
        <w:t>、与国际、国外对比情况</w:t>
      </w:r>
      <w:r>
        <w:tab/>
      </w:r>
      <w:r>
        <w:fldChar w:fldCharType="begin"/>
      </w:r>
      <w:r>
        <w:instrText xml:space="preserve"> PAGEREF _Toc30432 \h </w:instrText>
      </w:r>
      <w:r>
        <w:fldChar w:fldCharType="separate"/>
      </w:r>
      <w:r>
        <w:t>6</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_Toc6454 </w:instrText>
      </w:r>
      <w:r>
        <w:rPr>
          <w:rFonts w:hAnsi="黑体"/>
          <w:szCs w:val="24"/>
          <w:highlight w:val="none"/>
        </w:rPr>
        <w:fldChar w:fldCharType="separate"/>
      </w:r>
      <w:r>
        <w:rPr>
          <w:rFonts w:hint="eastAsia" w:ascii="黑体" w:hAnsi="Arial" w:eastAsia="黑体"/>
          <w:kern w:val="0"/>
          <w:szCs w:val="24"/>
          <w:highlight w:val="none"/>
          <w:lang w:eastAsia="zh-CN"/>
        </w:rPr>
        <w:t>六</w:t>
      </w:r>
      <w:r>
        <w:rPr>
          <w:rFonts w:hint="eastAsia" w:ascii="黑体" w:hAnsi="Arial" w:eastAsia="黑体"/>
          <w:kern w:val="0"/>
          <w:szCs w:val="24"/>
          <w:highlight w:val="none"/>
        </w:rPr>
        <w:t>、与现行相关法律、法规、规章及相关标准，特别是强制性标准的协调性</w:t>
      </w:r>
      <w:r>
        <w:tab/>
      </w:r>
      <w:r>
        <w:fldChar w:fldCharType="begin"/>
      </w:r>
      <w:r>
        <w:instrText xml:space="preserve"> PAGEREF _Toc6454 \h </w:instrText>
      </w:r>
      <w:r>
        <w:fldChar w:fldCharType="separate"/>
      </w:r>
      <w:r>
        <w:t>7</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_Toc25381 </w:instrText>
      </w:r>
      <w:r>
        <w:rPr>
          <w:rFonts w:hAnsi="黑体"/>
          <w:szCs w:val="24"/>
          <w:highlight w:val="none"/>
        </w:rPr>
        <w:fldChar w:fldCharType="separate"/>
      </w:r>
      <w:r>
        <w:rPr>
          <w:rFonts w:hint="eastAsia" w:ascii="黑体" w:hAnsi="Arial" w:eastAsia="黑体"/>
          <w:kern w:val="0"/>
          <w:szCs w:val="24"/>
          <w:highlight w:val="none"/>
          <w:lang w:eastAsia="zh-CN"/>
        </w:rPr>
        <w:t>七</w:t>
      </w:r>
      <w:r>
        <w:rPr>
          <w:rFonts w:hint="eastAsia" w:ascii="黑体" w:hAnsi="Arial" w:eastAsia="黑体"/>
          <w:kern w:val="0"/>
          <w:szCs w:val="24"/>
          <w:highlight w:val="none"/>
        </w:rPr>
        <w:t>、重大分歧意见的处理经过和依据</w:t>
      </w:r>
      <w:r>
        <w:tab/>
      </w:r>
      <w:r>
        <w:fldChar w:fldCharType="begin"/>
      </w:r>
      <w:r>
        <w:instrText xml:space="preserve"> PAGEREF _Toc25381 \h </w:instrText>
      </w:r>
      <w:r>
        <w:fldChar w:fldCharType="separate"/>
      </w:r>
      <w:r>
        <w:t>7</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_Toc14265 </w:instrText>
      </w:r>
      <w:r>
        <w:rPr>
          <w:rFonts w:hAnsi="黑体"/>
          <w:szCs w:val="24"/>
          <w:highlight w:val="none"/>
        </w:rPr>
        <w:fldChar w:fldCharType="separate"/>
      </w:r>
      <w:r>
        <w:rPr>
          <w:rFonts w:hint="eastAsia" w:ascii="黑体" w:hAnsi="Arial" w:eastAsia="黑体"/>
          <w:kern w:val="0"/>
          <w:szCs w:val="24"/>
          <w:highlight w:val="none"/>
          <w:lang w:eastAsia="zh-CN"/>
        </w:rPr>
        <w:t>八</w:t>
      </w:r>
      <w:r>
        <w:rPr>
          <w:rFonts w:hint="eastAsia" w:ascii="黑体" w:hAnsi="Arial" w:eastAsia="黑体"/>
          <w:kern w:val="0"/>
          <w:szCs w:val="24"/>
          <w:highlight w:val="none"/>
        </w:rPr>
        <w:t>、贯彻标准的要求和措施建议</w:t>
      </w:r>
      <w:r>
        <w:tab/>
      </w:r>
      <w:r>
        <w:fldChar w:fldCharType="begin"/>
      </w:r>
      <w:r>
        <w:instrText xml:space="preserve"> PAGEREF _Toc14265 \h </w:instrText>
      </w:r>
      <w:r>
        <w:fldChar w:fldCharType="separate"/>
      </w:r>
      <w:r>
        <w:t>7</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_Toc25446 </w:instrText>
      </w:r>
      <w:r>
        <w:rPr>
          <w:rFonts w:hAnsi="黑体"/>
          <w:szCs w:val="24"/>
          <w:highlight w:val="none"/>
        </w:rPr>
        <w:fldChar w:fldCharType="separate"/>
      </w:r>
      <w:r>
        <w:rPr>
          <w:rFonts w:hint="eastAsia" w:ascii="黑体" w:hAnsi="Arial" w:eastAsia="黑体"/>
          <w:kern w:val="0"/>
          <w:szCs w:val="24"/>
          <w:highlight w:val="none"/>
          <w:lang w:eastAsia="zh-CN"/>
        </w:rPr>
        <w:t>九</w:t>
      </w:r>
      <w:r>
        <w:rPr>
          <w:rFonts w:hint="eastAsia" w:ascii="黑体" w:hAnsi="Arial" w:eastAsia="黑体"/>
          <w:kern w:val="0"/>
          <w:szCs w:val="24"/>
          <w:highlight w:val="none"/>
        </w:rPr>
        <w:t>、废止现行有关标准的建议</w:t>
      </w:r>
      <w:r>
        <w:tab/>
      </w:r>
      <w:r>
        <w:fldChar w:fldCharType="begin"/>
      </w:r>
      <w:r>
        <w:instrText xml:space="preserve"> PAGEREF _Toc25446 \h </w:instrText>
      </w:r>
      <w:r>
        <w:fldChar w:fldCharType="separate"/>
      </w:r>
      <w:r>
        <w:t>7</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_Toc11921 </w:instrText>
      </w:r>
      <w:r>
        <w:rPr>
          <w:rFonts w:hAnsi="黑体"/>
          <w:szCs w:val="24"/>
          <w:highlight w:val="none"/>
        </w:rPr>
        <w:fldChar w:fldCharType="separate"/>
      </w:r>
      <w:r>
        <w:rPr>
          <w:rFonts w:hint="eastAsia" w:ascii="黑体" w:hAnsi="Arial" w:eastAsia="黑体"/>
          <w:kern w:val="0"/>
          <w:szCs w:val="32"/>
          <w:highlight w:val="none"/>
          <w:lang w:val="en-US" w:eastAsia="zh-CN"/>
        </w:rPr>
        <w:t>附件1</w:t>
      </w:r>
      <w:r>
        <w:rPr>
          <w:rFonts w:hint="default" w:ascii="黑体" w:hAnsi="Arial" w:eastAsia="黑体"/>
          <w:kern w:val="0"/>
          <w:szCs w:val="32"/>
          <w:highlight w:val="none"/>
        </w:rPr>
        <w:t>：</w:t>
      </w:r>
      <w:r>
        <w:rPr>
          <w:rFonts w:hint="default" w:ascii="黑体" w:hAnsi="Arial" w:eastAsia="黑体"/>
          <w:kern w:val="0"/>
          <w:szCs w:val="32"/>
          <w:highlight w:val="none"/>
          <w:lang w:eastAsia="zh-CN"/>
        </w:rPr>
        <w:t>辅酶</w:t>
      </w:r>
      <w:r>
        <w:rPr>
          <w:rFonts w:hint="default" w:ascii="黑体" w:hAnsi="Arial" w:eastAsia="黑体"/>
          <w:kern w:val="0"/>
          <w:szCs w:val="32"/>
          <w:highlight w:val="none"/>
          <w:lang w:val="en-US" w:eastAsia="zh-CN"/>
        </w:rPr>
        <w:t>Q</w:t>
      </w:r>
      <w:r>
        <w:rPr>
          <w:rFonts w:hint="default" w:ascii="黑体" w:hAnsi="Arial" w:eastAsia="黑体"/>
          <w:kern w:val="0"/>
          <w:szCs w:val="32"/>
          <w:highlight w:val="none"/>
          <w:vertAlign w:val="subscript"/>
          <w:lang w:val="en-US" w:eastAsia="zh-CN"/>
        </w:rPr>
        <w:t>10</w:t>
      </w:r>
      <w:r>
        <w:rPr>
          <w:rFonts w:hint="default" w:ascii="黑体" w:hAnsi="Arial" w:eastAsia="黑体"/>
          <w:kern w:val="0"/>
          <w:szCs w:val="32"/>
          <w:highlight w:val="none"/>
        </w:rPr>
        <w:t>理化指</w:t>
      </w:r>
      <w:r>
        <w:rPr>
          <w:rFonts w:hint="eastAsia" w:ascii="黑体" w:hAnsi="Arial" w:eastAsia="黑体"/>
          <w:kern w:val="0"/>
          <w:szCs w:val="32"/>
          <w:highlight w:val="none"/>
        </w:rPr>
        <w:t>标检测结果一览表</w:t>
      </w:r>
      <w:r>
        <w:tab/>
      </w:r>
      <w:r>
        <w:fldChar w:fldCharType="begin"/>
      </w:r>
      <w:r>
        <w:instrText xml:space="preserve"> PAGEREF _Toc11921 \h </w:instrText>
      </w:r>
      <w:r>
        <w:fldChar w:fldCharType="separate"/>
      </w:r>
      <w:r>
        <w:t>8</w:t>
      </w:r>
      <w:r>
        <w:fldChar w:fldCharType="end"/>
      </w:r>
      <w:r>
        <w:rPr>
          <w:rFonts w:hAnsi="黑体"/>
          <w:color w:val="auto"/>
          <w:szCs w:val="24"/>
          <w:highlight w:val="none"/>
        </w:rPr>
        <w:fldChar w:fldCharType="end"/>
      </w:r>
    </w:p>
    <w:p>
      <w:pPr>
        <w:pStyle w:val="28"/>
        <w:tabs>
          <w:tab w:val="right" w:leader="dot" w:pos="9355"/>
        </w:tabs>
      </w:pPr>
      <w:r>
        <w:rPr>
          <w:rFonts w:hAnsi="黑体"/>
          <w:color w:val="auto"/>
          <w:szCs w:val="24"/>
          <w:highlight w:val="none"/>
        </w:rPr>
        <w:fldChar w:fldCharType="begin"/>
      </w:r>
      <w:r>
        <w:rPr>
          <w:rFonts w:hAnsi="黑体"/>
          <w:szCs w:val="24"/>
          <w:highlight w:val="none"/>
        </w:rPr>
        <w:instrText xml:space="preserve"> HYPERLINK \l _Toc28010 </w:instrText>
      </w:r>
      <w:r>
        <w:rPr>
          <w:rFonts w:hAnsi="黑体"/>
          <w:szCs w:val="24"/>
          <w:highlight w:val="none"/>
        </w:rPr>
        <w:fldChar w:fldCharType="separate"/>
      </w:r>
      <w:r>
        <w:rPr>
          <w:rFonts w:hint="eastAsia" w:ascii="黑体" w:hAnsi="Arial" w:eastAsia="黑体"/>
          <w:kern w:val="0"/>
          <w:szCs w:val="32"/>
          <w:highlight w:val="none"/>
          <w:lang w:val="en-US" w:eastAsia="zh-CN"/>
        </w:rPr>
        <w:t>附件2</w:t>
      </w:r>
      <w:r>
        <w:rPr>
          <w:rFonts w:hint="default" w:ascii="黑体" w:hAnsi="Arial" w:eastAsia="黑体"/>
          <w:kern w:val="0"/>
          <w:szCs w:val="32"/>
          <w:highlight w:val="none"/>
          <w:lang w:val="en-US" w:eastAsia="zh-CN"/>
        </w:rPr>
        <w:t>：本标准与国内外相关标准对比情况</w:t>
      </w:r>
      <w:r>
        <w:tab/>
      </w:r>
      <w:r>
        <w:fldChar w:fldCharType="begin"/>
      </w:r>
      <w:r>
        <w:instrText xml:space="preserve"> PAGEREF _Toc28010 \h </w:instrText>
      </w:r>
      <w:r>
        <w:fldChar w:fldCharType="separate"/>
      </w:r>
      <w:r>
        <w:t>10</w:t>
      </w:r>
      <w:r>
        <w:fldChar w:fldCharType="end"/>
      </w:r>
      <w:r>
        <w:rPr>
          <w:rFonts w:hAnsi="黑体"/>
          <w:color w:val="auto"/>
          <w:szCs w:val="24"/>
          <w:highlight w:val="none"/>
        </w:rPr>
        <w:fldChar w:fldCharType="end"/>
      </w:r>
    </w:p>
    <w:p>
      <w:pPr>
        <w:adjustRightInd/>
        <w:snapToGrid/>
        <w:spacing w:before="851" w:beforeLines="0" w:after="680" w:afterLines="0"/>
        <w:ind w:firstLine="0" w:firstLineChars="0"/>
        <w:jc w:val="center"/>
        <w:rPr>
          <w:rFonts w:hAnsi="黑体"/>
          <w:color w:val="auto"/>
          <w:sz w:val="32"/>
          <w:highlight w:val="none"/>
        </w:rPr>
        <w:sectPr>
          <w:headerReference r:id="rId5" w:type="default"/>
          <w:footerReference r:id="rId6" w:type="default"/>
          <w:pgSz w:w="11907" w:h="16839"/>
          <w:pgMar w:top="1418" w:right="1134" w:bottom="1418" w:left="1418" w:header="1418" w:footer="1134" w:gutter="0"/>
          <w:pgNumType w:fmt="upperRoman" w:start="1"/>
          <w:cols w:space="720" w:num="1"/>
          <w:docGrid w:type="lines" w:linePitch="312" w:charSpace="0"/>
        </w:sectPr>
      </w:pPr>
      <w:r>
        <w:rPr>
          <w:rFonts w:hAnsi="黑体"/>
          <w:color w:val="auto"/>
          <w:sz w:val="24"/>
          <w:szCs w:val="24"/>
          <w:highlight w:val="none"/>
        </w:rPr>
        <w:fldChar w:fldCharType="end"/>
      </w:r>
      <w:bookmarkEnd w:id="0"/>
      <w:bookmarkStart w:id="10" w:name="_Toc20017"/>
      <w:bookmarkStart w:id="11" w:name="_Toc497309492"/>
    </w:p>
    <w:p>
      <w:pPr>
        <w:pStyle w:val="2"/>
        <w:adjustRightInd/>
        <w:snapToGrid/>
        <w:spacing w:before="851" w:beforeLines="0" w:after="680" w:afterLines="0"/>
        <w:ind w:firstLine="422" w:firstLineChars="0"/>
        <w:jc w:val="center"/>
        <w:rPr>
          <w:rFonts w:ascii="黑体" w:hAnsi="Arial" w:eastAsia="黑体"/>
          <w:b/>
          <w:color w:val="auto"/>
          <w:kern w:val="0"/>
          <w:sz w:val="24"/>
          <w:szCs w:val="24"/>
          <w:highlight w:val="none"/>
        </w:rPr>
      </w:pPr>
      <w:bookmarkStart w:id="12" w:name="_Toc29344"/>
      <w:r>
        <w:rPr>
          <w:rFonts w:hint="eastAsia" w:ascii="黑体" w:hAnsi="Arial" w:eastAsia="黑体"/>
          <w:b/>
          <w:color w:val="auto"/>
          <w:kern w:val="0"/>
          <w:sz w:val="24"/>
          <w:szCs w:val="24"/>
          <w:highlight w:val="none"/>
        </w:rPr>
        <w:t>一、工作概况</w:t>
      </w:r>
      <w:bookmarkEnd w:id="10"/>
      <w:bookmarkEnd w:id="11"/>
      <w:bookmarkEnd w:id="12"/>
    </w:p>
    <w:p>
      <w:pPr>
        <w:spacing w:line="360" w:lineRule="auto"/>
        <w:ind w:firstLine="0" w:firstLineChars="0"/>
        <w:rPr>
          <w:rFonts w:ascii="Times New Roman"/>
          <w:color w:val="auto"/>
          <w:sz w:val="24"/>
          <w:szCs w:val="24"/>
          <w:highlight w:val="none"/>
        </w:rPr>
      </w:pPr>
      <w:bookmarkStart w:id="13" w:name="_Toc497309493"/>
      <w:bookmarkStart w:id="14" w:name="_Toc14909"/>
      <w:bookmarkStart w:id="15" w:name="_Toc508985095"/>
      <w:bookmarkStart w:id="16" w:name="_Toc513735996"/>
      <w:r>
        <w:rPr>
          <w:rFonts w:ascii="黑体" w:hAnsi="Arial" w:eastAsia="黑体"/>
          <w:b/>
          <w:color w:val="auto"/>
          <w:kern w:val="0"/>
          <w:sz w:val="24"/>
          <w:szCs w:val="24"/>
          <w:highlight w:val="none"/>
        </w:rPr>
        <w:t xml:space="preserve">1 </w:t>
      </w:r>
      <w:bookmarkEnd w:id="13"/>
      <w:bookmarkEnd w:id="14"/>
      <w:bookmarkEnd w:id="15"/>
      <w:bookmarkEnd w:id="16"/>
      <w:r>
        <w:rPr>
          <w:rFonts w:hint="eastAsia" w:ascii="黑体" w:hAnsi="Arial" w:eastAsia="黑体"/>
          <w:b/>
          <w:color w:val="auto"/>
          <w:kern w:val="0"/>
          <w:sz w:val="24"/>
          <w:szCs w:val="24"/>
          <w:highlight w:val="none"/>
        </w:rPr>
        <w:t>任务来源</w:t>
      </w:r>
    </w:p>
    <w:p>
      <w:pPr>
        <w:spacing w:line="360"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辅酶</w:t>
      </w:r>
      <w:r>
        <w:rPr>
          <w:rFonts w:hint="default" w:ascii="Times New Roman" w:hAnsi="Times New Roman" w:cs="Times New Roman"/>
          <w:color w:val="auto"/>
          <w:sz w:val="24"/>
          <w:szCs w:val="24"/>
          <w:highlight w:val="none"/>
          <w:lang w:val="en-US" w:eastAsia="zh-CN"/>
        </w:rPr>
        <w:t>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rPr>
        <w:t>》团体标准</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任务是根据中国轻工联合会文件【关于下达《</w:t>
      </w:r>
      <w:r>
        <w:rPr>
          <w:rFonts w:hint="default" w:ascii="Times New Roman" w:hAnsi="Times New Roman" w:cs="Times New Roman"/>
          <w:color w:val="auto"/>
          <w:sz w:val="24"/>
          <w:szCs w:val="24"/>
          <w:highlight w:val="none"/>
          <w:lang w:eastAsia="zh-CN"/>
        </w:rPr>
        <w:t>木质玩具质量分级</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项中国轻工业联合会团体标准计划的通知】（中轻联</w:t>
      </w:r>
      <w:r>
        <w:rPr>
          <w:rFonts w:hint="default" w:ascii="Times New Roman" w:hAnsi="Times New Roman" w:eastAsia="宋体" w:cs="Times New Roman"/>
          <w:color w:val="auto"/>
          <w:sz w:val="24"/>
          <w:szCs w:val="24"/>
          <w:highlight w:val="none"/>
          <w:lang w:eastAsia="zh-CN"/>
        </w:rPr>
        <w:t>标准</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号）要求，由</w:t>
      </w:r>
      <w:r>
        <w:rPr>
          <w:rFonts w:hint="default" w:ascii="Times New Roman" w:hAnsi="Times New Roman" w:eastAsia="宋体" w:cs="Times New Roman"/>
          <w:color w:val="auto"/>
          <w:sz w:val="24"/>
          <w:szCs w:val="24"/>
          <w:highlight w:val="none"/>
          <w:lang w:eastAsia="zh-CN"/>
        </w:rPr>
        <w:t>中轻食品工业管理中心、浙江医药股份有限公司</w:t>
      </w:r>
      <w:r>
        <w:rPr>
          <w:rFonts w:hint="eastAsia" w:ascii="Times New Roman" w:cs="Times New Roman"/>
          <w:color w:val="auto"/>
          <w:sz w:val="24"/>
          <w:szCs w:val="24"/>
          <w:highlight w:val="none"/>
          <w:lang w:eastAsia="zh-CN"/>
        </w:rPr>
        <w:t>、浙江可明生物医药有限公司</w:t>
      </w:r>
      <w:r>
        <w:rPr>
          <w:rFonts w:hint="default" w:ascii="Times New Roman" w:hAnsi="Times New Roman" w:eastAsia="宋体" w:cs="Times New Roman"/>
          <w:color w:val="auto"/>
          <w:sz w:val="24"/>
          <w:szCs w:val="24"/>
          <w:highlight w:val="none"/>
          <w:lang w:eastAsia="zh-CN"/>
        </w:rPr>
        <w:t>等</w:t>
      </w:r>
      <w:r>
        <w:rPr>
          <w:rFonts w:hint="default" w:ascii="Times New Roman" w:hAnsi="Times New Roman" w:eastAsia="宋体" w:cs="Times New Roman"/>
          <w:color w:val="auto"/>
          <w:sz w:val="24"/>
          <w:szCs w:val="24"/>
          <w:highlight w:val="none"/>
        </w:rPr>
        <w:t>主要负责</w:t>
      </w:r>
      <w:r>
        <w:rPr>
          <w:rFonts w:hint="eastAsia" w:ascii="Times New Roman" w:cs="Times New Roman"/>
          <w:color w:val="auto"/>
          <w:sz w:val="24"/>
          <w:szCs w:val="24"/>
          <w:highlight w:val="none"/>
          <w:lang w:eastAsia="zh-CN"/>
        </w:rPr>
        <w:t>制订</w:t>
      </w:r>
      <w:r>
        <w:rPr>
          <w:rFonts w:hint="default" w:ascii="Times New Roman" w:hAnsi="Times New Roman" w:eastAsia="宋体" w:cs="Times New Roman"/>
          <w:color w:val="auto"/>
          <w:sz w:val="24"/>
          <w:szCs w:val="24"/>
          <w:highlight w:val="none"/>
        </w:rPr>
        <w:t>，项目计划编号：202</w:t>
      </w:r>
      <w:r>
        <w:rPr>
          <w:rFonts w:hint="default" w:ascii="Times New Roman" w:hAnsi="Times New Roman" w:eastAsia="宋体" w:cs="Times New Roman"/>
          <w:color w:val="auto"/>
          <w:sz w:val="24"/>
          <w:szCs w:val="24"/>
          <w:highlight w:val="none"/>
          <w:lang w:val="en-US" w:eastAsia="zh-CN"/>
        </w:rPr>
        <w:t>3007</w:t>
      </w:r>
      <w:r>
        <w:rPr>
          <w:rFonts w:hint="default" w:ascii="Times New Roman" w:hAnsi="Times New Roman" w:cs="Times New Roman"/>
          <w:color w:val="auto"/>
          <w:sz w:val="24"/>
          <w:szCs w:val="24"/>
          <w:highlight w:val="none"/>
        </w:rPr>
        <w:t>，项目名称</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辅酶</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10</w:t>
      </w:r>
      <w:r>
        <w:rPr>
          <w:rFonts w:hint="eastAsia" w:ascii="宋体" w:hAnsi="宋体" w:eastAsia="宋体" w:cs="宋体"/>
          <w:color w:val="auto"/>
          <w:sz w:val="24"/>
          <w:szCs w:val="24"/>
          <w:highlight w:val="none"/>
        </w:rPr>
        <w:t>”</w:t>
      </w:r>
      <w:r>
        <w:rPr>
          <w:rFonts w:hint="default" w:ascii="Times New Roman" w:hAnsi="Times New Roman" w:cs="Times New Roman"/>
          <w:color w:val="auto"/>
          <w:sz w:val="24"/>
          <w:szCs w:val="24"/>
          <w:highlight w:val="none"/>
        </w:rPr>
        <w:t>。</w:t>
      </w:r>
    </w:p>
    <w:p>
      <w:pPr>
        <w:spacing w:line="360" w:lineRule="auto"/>
        <w:ind w:firstLine="0" w:firstLineChars="0"/>
        <w:rPr>
          <w:rFonts w:hint="eastAsia" w:ascii="黑体" w:hAnsi="Arial" w:eastAsia="黑体"/>
          <w:b/>
          <w:color w:val="auto"/>
          <w:kern w:val="0"/>
          <w:sz w:val="24"/>
          <w:szCs w:val="24"/>
          <w:highlight w:val="none"/>
        </w:rPr>
      </w:pPr>
      <w:bookmarkStart w:id="17" w:name="_Toc14098"/>
      <w:bookmarkStart w:id="18" w:name="_Toc513736002"/>
      <w:r>
        <w:rPr>
          <w:rFonts w:ascii="黑体" w:hAnsi="Arial" w:eastAsia="黑体"/>
          <w:b/>
          <w:color w:val="auto"/>
          <w:kern w:val="0"/>
          <w:sz w:val="24"/>
          <w:szCs w:val="24"/>
          <w:highlight w:val="none"/>
        </w:rPr>
        <w:t xml:space="preserve">2 </w:t>
      </w:r>
      <w:r>
        <w:rPr>
          <w:rFonts w:hint="eastAsia" w:ascii="黑体" w:hAnsi="Arial" w:eastAsia="黑体"/>
          <w:b/>
          <w:color w:val="auto"/>
          <w:kern w:val="0"/>
          <w:sz w:val="24"/>
          <w:szCs w:val="24"/>
          <w:highlight w:val="none"/>
        </w:rPr>
        <w:t>主要工作过程</w:t>
      </w:r>
      <w:bookmarkEnd w:id="17"/>
      <w:bookmarkEnd w:id="18"/>
    </w:p>
    <w:p>
      <w:pPr>
        <w:spacing w:line="360" w:lineRule="auto"/>
        <w:ind w:left="0" w:leftChars="0" w:firstLine="482" w:firstLineChars="200"/>
        <w:rPr>
          <w:rFonts w:hint="eastAsia" w:ascii="黑体" w:hAnsi="Arial" w:eastAsia="黑体"/>
          <w:b/>
          <w:color w:val="auto"/>
          <w:kern w:val="0"/>
          <w:sz w:val="24"/>
          <w:szCs w:val="24"/>
          <w:highlight w:val="none"/>
        </w:rPr>
      </w:pPr>
      <w:r>
        <w:rPr>
          <w:rFonts w:hint="eastAsia"/>
          <w:b/>
          <w:color w:val="000000"/>
          <w:sz w:val="24"/>
        </w:rPr>
        <w:t>（1）起草（草案、论证）阶段</w:t>
      </w:r>
    </w:p>
    <w:p>
      <w:pPr>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为了切实做好《辅酶Q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》标准的编制工作，我们在接到任务时，成立了标准起草工作组，</w:t>
      </w:r>
      <w:r>
        <w:rPr>
          <w:rFonts w:hint="eastAsia" w:ascii="Times New Roman" w:cs="Times New Roman"/>
          <w:color w:val="auto"/>
          <w:sz w:val="24"/>
          <w:szCs w:val="24"/>
          <w:highlight w:val="none"/>
          <w:lang w:val="en-US" w:eastAsia="zh-CN"/>
        </w:rPr>
        <w:t>确立了标准的制订原则和思路以及后续的工作安排和分工等。</w:t>
      </w:r>
      <w:r>
        <w:rPr>
          <w:rFonts w:hint="default" w:ascii="Times New Roman" w:hAnsi="Times New Roman" w:cs="Times New Roman"/>
          <w:color w:val="auto"/>
          <w:sz w:val="24"/>
          <w:szCs w:val="24"/>
          <w:highlight w:val="none"/>
          <w:lang w:val="en-US" w:eastAsia="zh-CN"/>
        </w:rPr>
        <w:t>主要工作如下：</w:t>
      </w:r>
    </w:p>
    <w:p>
      <w:pPr>
        <w:numPr>
          <w:ilvl w:val="0"/>
          <w:numId w:val="10"/>
        </w:numPr>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按照计划的安排，成立了由中轻食品工业管理中心、浙江医药股份有限公司</w:t>
      </w:r>
      <w:r>
        <w:rPr>
          <w:rFonts w:hint="eastAsia" w:ascii="Times New Roman" w:cs="Times New Roman"/>
          <w:color w:val="auto"/>
          <w:sz w:val="24"/>
          <w:szCs w:val="24"/>
          <w:highlight w:val="none"/>
          <w:lang w:val="en-US" w:eastAsia="zh-CN"/>
        </w:rPr>
        <w:t>、浙江可明生物医药有限公司</w:t>
      </w:r>
      <w:r>
        <w:rPr>
          <w:rFonts w:hint="default" w:ascii="Times New Roman" w:hAnsi="Times New Roman" w:cs="Times New Roman"/>
          <w:color w:val="auto"/>
          <w:sz w:val="24"/>
          <w:szCs w:val="24"/>
          <w:highlight w:val="none"/>
          <w:lang w:val="en-US" w:eastAsia="zh-CN"/>
        </w:rPr>
        <w:t>等单位参加的辅酶Q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标准起草工作小组，并进行了标准起草工作组任务分工。</w:t>
      </w:r>
    </w:p>
    <w:p>
      <w:pPr>
        <w:numPr>
          <w:ilvl w:val="0"/>
          <w:numId w:val="11"/>
        </w:numPr>
        <w:ind w:firstLine="420"/>
        <w:rPr>
          <w:rFonts w:hint="eastAsia" w:asci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起草工作组首先查阅</w:t>
      </w:r>
      <w:r>
        <w:rPr>
          <w:rFonts w:hint="eastAsia" w:ascii="Times New Roman" w:cs="Times New Roman"/>
          <w:color w:val="auto"/>
          <w:sz w:val="24"/>
          <w:szCs w:val="24"/>
          <w:highlight w:val="none"/>
          <w:lang w:val="en-US" w:eastAsia="zh-CN"/>
        </w:rPr>
        <w:t>了</w:t>
      </w:r>
      <w:r>
        <w:rPr>
          <w:rFonts w:hint="default" w:ascii="Times New Roman" w:hAnsi="Times New Roman" w:cs="Times New Roman"/>
          <w:color w:val="auto"/>
          <w:sz w:val="24"/>
          <w:szCs w:val="24"/>
          <w:highlight w:val="none"/>
          <w:lang w:val="en-US" w:eastAsia="zh-CN"/>
        </w:rPr>
        <w:t>相关的国内外技术标准资料，</w:t>
      </w:r>
      <w:r>
        <w:rPr>
          <w:rFonts w:hint="eastAsia" w:ascii="Times New Roman" w:cs="Times New Roman"/>
          <w:color w:val="auto"/>
          <w:sz w:val="24"/>
          <w:szCs w:val="24"/>
          <w:highlight w:val="none"/>
          <w:lang w:val="en-US" w:eastAsia="zh-CN"/>
        </w:rPr>
        <w:t>并对现有辅酶Q</w:t>
      </w:r>
      <w:r>
        <w:rPr>
          <w:rFonts w:hint="eastAsia" w:ascii="Times New Roman" w:cs="Times New Roman"/>
          <w:color w:val="auto"/>
          <w:sz w:val="24"/>
          <w:szCs w:val="24"/>
          <w:highlight w:val="none"/>
          <w:vertAlign w:val="subscript"/>
          <w:lang w:val="en-US" w:eastAsia="zh-CN"/>
        </w:rPr>
        <w:t>10</w:t>
      </w:r>
      <w:r>
        <w:rPr>
          <w:rFonts w:hint="eastAsia" w:ascii="Times New Roman" w:cs="Times New Roman"/>
          <w:color w:val="auto"/>
          <w:sz w:val="24"/>
          <w:szCs w:val="24"/>
          <w:highlight w:val="none"/>
          <w:lang w:val="en-US" w:eastAsia="zh-CN"/>
        </w:rPr>
        <w:t>相关标准中的术语、技术指标等技术内容进行了归纳和总结，为本标准的编制奠定了理论基础，国内外相关标准的比对见附件2。同时项目组</w:t>
      </w:r>
      <w:r>
        <w:rPr>
          <w:rFonts w:hint="default" w:ascii="Times New Roman" w:hAnsi="Times New Roman" w:cs="Times New Roman"/>
          <w:color w:val="auto"/>
          <w:sz w:val="24"/>
          <w:szCs w:val="24"/>
          <w:highlight w:val="none"/>
          <w:lang w:val="en-US" w:eastAsia="zh-CN"/>
        </w:rPr>
        <w:t>结合目前市场上产品的实际情况，初步确定了产品的质量技术指标和相应的</w:t>
      </w:r>
      <w:r>
        <w:rPr>
          <w:rFonts w:hint="eastAsia" w:ascii="Times New Roman" w:cs="Times New Roman"/>
          <w:color w:val="auto"/>
          <w:sz w:val="24"/>
          <w:szCs w:val="24"/>
          <w:highlight w:val="none"/>
          <w:lang w:val="en-US" w:eastAsia="zh-CN"/>
        </w:rPr>
        <w:t>试验</w:t>
      </w:r>
      <w:r>
        <w:rPr>
          <w:rFonts w:hint="default" w:ascii="Times New Roman" w:hAnsi="Times New Roman" w:cs="Times New Roman"/>
          <w:color w:val="auto"/>
          <w:sz w:val="24"/>
          <w:szCs w:val="24"/>
          <w:highlight w:val="none"/>
          <w:lang w:val="en-US" w:eastAsia="zh-CN"/>
        </w:rPr>
        <w:t>方案</w:t>
      </w:r>
      <w:r>
        <w:rPr>
          <w:rFonts w:hint="eastAsia" w:ascii="Times New Roman" w:cs="Times New Roman"/>
          <w:color w:val="auto"/>
          <w:sz w:val="24"/>
          <w:szCs w:val="24"/>
          <w:highlight w:val="none"/>
          <w:lang w:val="en-US" w:eastAsia="zh-CN"/>
        </w:rPr>
        <w:t>，并按照GB 1.1-2020《标准化工作导则 第1部分：标准的结构和编写》的编写规定，初步形成了《辅酶Q</w:t>
      </w:r>
      <w:r>
        <w:rPr>
          <w:rFonts w:hint="eastAsia" w:ascii="Times New Roman" w:cs="Times New Roman"/>
          <w:color w:val="auto"/>
          <w:sz w:val="24"/>
          <w:szCs w:val="24"/>
          <w:highlight w:val="none"/>
          <w:vertAlign w:val="subscript"/>
          <w:lang w:val="en-US" w:eastAsia="zh-CN"/>
        </w:rPr>
        <w:t>10</w:t>
      </w:r>
      <w:r>
        <w:rPr>
          <w:rFonts w:hint="eastAsia" w:ascii="Times New Roman" w:cs="Times New Roman"/>
          <w:color w:val="auto"/>
          <w:sz w:val="24"/>
          <w:szCs w:val="24"/>
          <w:highlight w:val="none"/>
          <w:lang w:val="en-US" w:eastAsia="zh-CN"/>
        </w:rPr>
        <w:t>》标准草案。</w:t>
      </w:r>
    </w:p>
    <w:p>
      <w:pPr>
        <w:numPr>
          <w:ilvl w:val="0"/>
          <w:numId w:val="0"/>
        </w:numPr>
        <w:ind w:firstLine="480" w:firstLineChars="200"/>
        <w:rPr>
          <w:rFonts w:hint="eastAsia" w:ascii="Times New Roman"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2023年12月19日，项目组组织召开了线上标准制订启动会，本次会议广泛听取了包括浙江医药股份有限公司、浙江可明生物医药有限公司、玉星生物（集团）股份有限公司等多家企业以及全国食品工业标委会、全国食品发酵标准化中心等多家单位的意见。本次会议讨论了标准的技术框架和主要内容，包括名称、范围、规范性引用文件、技术指标等，重点讨论了标准理化指标项目的确定依据。会后根据修改意见形成了《辅酶Q</w:t>
      </w:r>
      <w:r>
        <w:rPr>
          <w:rFonts w:hint="eastAsia" w:ascii="Times New Roman" w:cs="Times New Roman"/>
          <w:color w:val="auto"/>
          <w:sz w:val="24"/>
          <w:szCs w:val="24"/>
          <w:highlight w:val="none"/>
          <w:vertAlign w:val="subscript"/>
          <w:lang w:val="en-US" w:eastAsia="zh-CN"/>
        </w:rPr>
        <w:t>10</w:t>
      </w:r>
      <w:r>
        <w:rPr>
          <w:rFonts w:hint="eastAsia" w:ascii="Times New Roman" w:cs="Times New Roman"/>
          <w:color w:val="auto"/>
          <w:sz w:val="24"/>
          <w:szCs w:val="24"/>
          <w:highlight w:val="none"/>
          <w:lang w:val="en-US" w:eastAsia="zh-CN"/>
        </w:rPr>
        <w:t>》标准讨论稿及其编制说明，浙江医药股份有限公司和玉星生物（集团）股份有限公司分别收集企业样品根据标准讨论稿进行了检测，检测结果见附件1。</w:t>
      </w:r>
    </w:p>
    <w:p>
      <w:pPr>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3) 截止到2024年10月，标准起草工作组多次对标准文本和标准说明进行了修改和完善，</w:t>
      </w:r>
      <w:r>
        <w:rPr>
          <w:rFonts w:hint="eastAsia" w:ascii="Times New Roman" w:cs="Times New Roman"/>
          <w:color w:val="auto"/>
          <w:sz w:val="24"/>
          <w:szCs w:val="24"/>
          <w:highlight w:val="none"/>
          <w:lang w:val="en-US" w:eastAsia="zh-CN"/>
        </w:rPr>
        <w:t>进一步形成了标准</w:t>
      </w:r>
      <w:r>
        <w:rPr>
          <w:rFonts w:hint="default" w:ascii="Times New Roman" w:hAnsi="Times New Roman" w:cs="Times New Roman"/>
          <w:color w:val="auto"/>
          <w:sz w:val="24"/>
          <w:szCs w:val="24"/>
          <w:highlight w:val="none"/>
          <w:lang w:val="en-US" w:eastAsia="zh-CN"/>
        </w:rPr>
        <w:t>征求意见稿。</w:t>
      </w:r>
    </w:p>
    <w:p>
      <w:pPr>
        <w:spacing w:line="360" w:lineRule="auto"/>
        <w:ind w:left="0" w:leftChars="0" w:firstLine="482" w:firstLineChars="200"/>
        <w:rPr>
          <w:b/>
          <w:color w:val="000000"/>
          <w:sz w:val="24"/>
        </w:rPr>
      </w:pPr>
      <w:r>
        <w:rPr>
          <w:rFonts w:hint="eastAsia"/>
          <w:b/>
          <w:color w:val="000000"/>
          <w:sz w:val="24"/>
        </w:rPr>
        <w:t>（2）征求意见阶段</w:t>
      </w:r>
    </w:p>
    <w:p>
      <w:pPr>
        <w:spacing w:line="360" w:lineRule="auto"/>
        <w:ind w:left="0" w:leftChars="0" w:firstLine="482" w:firstLineChars="200"/>
        <w:rPr>
          <w:b/>
          <w:color w:val="000000"/>
          <w:sz w:val="24"/>
        </w:rPr>
      </w:pPr>
      <w:r>
        <w:rPr>
          <w:rFonts w:hint="eastAsia"/>
          <w:b/>
          <w:color w:val="000000"/>
          <w:sz w:val="24"/>
        </w:rPr>
        <w:t>（3）审查阶段</w:t>
      </w:r>
    </w:p>
    <w:p>
      <w:pPr>
        <w:ind w:left="0" w:leftChars="0" w:firstLine="482" w:firstLineChars="200"/>
        <w:rPr>
          <w:rFonts w:hint="default" w:ascii="Times New Roman" w:hAnsi="Times New Roman" w:cs="Times New Roman"/>
          <w:color w:val="auto"/>
          <w:sz w:val="24"/>
          <w:szCs w:val="24"/>
          <w:highlight w:val="none"/>
          <w:lang w:val="en-US" w:eastAsia="zh-CN"/>
        </w:rPr>
      </w:pPr>
      <w:r>
        <w:rPr>
          <w:rFonts w:hint="eastAsia"/>
          <w:b/>
          <w:color w:val="000000"/>
          <w:sz w:val="24"/>
        </w:rPr>
        <w:t>（4）报批阶段</w:t>
      </w:r>
    </w:p>
    <w:p>
      <w:pPr>
        <w:pStyle w:val="3"/>
        <w:spacing w:before="156" w:after="156"/>
        <w:rPr>
          <w:rFonts w:hint="eastAsia" w:ascii="黑体" w:hAnsi="Arial" w:eastAsia="黑体" w:cs="Times New Roman"/>
          <w:b/>
          <w:bCs w:val="0"/>
          <w:color w:val="auto"/>
          <w:kern w:val="0"/>
          <w:sz w:val="24"/>
          <w:szCs w:val="24"/>
          <w:highlight w:val="none"/>
          <w:lang w:val="en-US" w:eastAsia="zh-CN" w:bidi="ar-SA"/>
        </w:rPr>
      </w:pPr>
      <w:bookmarkStart w:id="19" w:name="_Toc30993"/>
      <w:bookmarkStart w:id="20" w:name="_Toc21264"/>
      <w:bookmarkStart w:id="21" w:name="_Toc23962"/>
      <w:bookmarkStart w:id="22" w:name="_Toc10523"/>
      <w:bookmarkStart w:id="23" w:name="_Toc14249"/>
      <w:r>
        <w:rPr>
          <w:rFonts w:hint="eastAsia" w:ascii="黑体" w:hAnsi="Arial" w:eastAsia="黑体" w:cs="Times New Roman"/>
          <w:b/>
          <w:bCs w:val="0"/>
          <w:color w:val="auto"/>
          <w:kern w:val="0"/>
          <w:sz w:val="24"/>
          <w:szCs w:val="24"/>
          <w:highlight w:val="none"/>
          <w:lang w:val="en-US" w:eastAsia="zh-CN" w:bidi="ar-SA"/>
        </w:rPr>
        <w:t>3 主要参加单位和工作组成员及其所做的工作等</w:t>
      </w:r>
      <w:bookmarkEnd w:id="19"/>
      <w:bookmarkEnd w:id="20"/>
      <w:bookmarkEnd w:id="21"/>
      <w:bookmarkEnd w:id="22"/>
      <w:bookmarkEnd w:id="23"/>
    </w:p>
    <w:p>
      <w:pPr>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本标准由</w:t>
      </w:r>
      <w:r>
        <w:rPr>
          <w:rFonts w:hint="default" w:ascii="Times New Roman" w:hAnsi="Times New Roman" w:cs="Times New Roman"/>
          <w:color w:val="auto"/>
          <w:sz w:val="24"/>
          <w:szCs w:val="24"/>
          <w:highlight w:val="none"/>
          <w:lang w:eastAsia="zh-CN"/>
        </w:rPr>
        <w:t>中轻食品工业管理中心、浙江医药股份有限公司、浙江可明生物医药有限公司、浙江医药股份有限公司新昌制药厂、玉星生物（集团）股份有限公司</w:t>
      </w:r>
      <w:r>
        <w:rPr>
          <w:rFonts w:hint="default" w:ascii="Times New Roman" w:hAnsi="Times New Roman" w:cs="Times New Roman"/>
          <w:color w:val="auto"/>
          <w:sz w:val="24"/>
          <w:szCs w:val="24"/>
          <w:highlight w:val="none"/>
        </w:rPr>
        <w:t>等单位共同起草。</w:t>
      </w:r>
    </w:p>
    <w:p>
      <w:pPr>
        <w:ind w:firstLine="420"/>
        <w:rPr>
          <w:rFonts w:hint="eastAsia" w:ascii="Times New Roman" w:hAnsi="Times New Roman" w:eastAsia="宋体" w:cs="Times New Roman"/>
          <w:color w:val="auto"/>
          <w:sz w:val="24"/>
          <w:szCs w:val="24"/>
          <w:highlight w:val="none"/>
          <w:lang w:eastAsia="zh-CN"/>
        </w:rPr>
      </w:pPr>
      <w:r>
        <w:rPr>
          <w:rFonts w:hint="eastAsia" w:ascii="Times New Roman" w:cs="Times New Roman"/>
          <w:color w:val="auto"/>
          <w:sz w:val="24"/>
          <w:szCs w:val="24"/>
          <w:highlight w:val="none"/>
          <w:lang w:eastAsia="zh-CN"/>
        </w:rPr>
        <w:t>主要成员：</w:t>
      </w:r>
    </w:p>
    <w:p>
      <w:pPr>
        <w:ind w:firstLine="420"/>
        <w:rPr>
          <w:rFonts w:hint="default" w:ascii="Times New Roman" w:hAnsi="Times New Roman" w:cs="Times New Roman"/>
          <w:b/>
          <w:bCs/>
          <w:color w:val="auto"/>
          <w:kern w:val="0"/>
          <w:sz w:val="24"/>
          <w:szCs w:val="24"/>
          <w:highlight w:val="none"/>
        </w:rPr>
      </w:pPr>
      <w:r>
        <w:rPr>
          <w:rFonts w:hint="default" w:ascii="Times New Roman" w:hAnsi="Times New Roman" w:cs="Times New Roman"/>
          <w:color w:val="auto"/>
          <w:sz w:val="24"/>
          <w:szCs w:val="24"/>
          <w:highlight w:val="none"/>
        </w:rPr>
        <w:t>所做的工作：</w:t>
      </w:r>
      <w:r>
        <w:rPr>
          <w:rFonts w:hint="default" w:ascii="Times New Roman" w:hAnsi="Times New Roman" w:cs="Times New Roman"/>
          <w:color w:val="auto"/>
          <w:sz w:val="24"/>
          <w:szCs w:val="24"/>
          <w:highlight w:val="none"/>
          <w:lang w:eastAsia="zh-CN"/>
        </w:rPr>
        <w:t>中轻食品工业管理中心负责</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工作方案的拟定和落实，组织研讨工作会议，确定</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工作方向</w:t>
      </w:r>
      <w:r>
        <w:rPr>
          <w:rFonts w:hint="default" w:ascii="Times New Roman" w:hAnsi="Times New Roman" w:cs="Times New Roman"/>
          <w:color w:val="auto"/>
          <w:sz w:val="24"/>
          <w:szCs w:val="24"/>
          <w:highlight w:val="none"/>
          <w:lang w:eastAsia="zh-CN"/>
        </w:rPr>
        <w:t>；浙江医药股份有限公司</w:t>
      </w:r>
      <w:r>
        <w:rPr>
          <w:rFonts w:hint="default" w:ascii="Times New Roman" w:hAnsi="Times New Roman" w:cs="Times New Roman"/>
          <w:color w:val="auto"/>
          <w:sz w:val="24"/>
          <w:szCs w:val="24"/>
          <w:highlight w:val="none"/>
        </w:rPr>
        <w:t>负责本标准前期资料调研，广泛搜集和检索国内外该领域</w:t>
      </w:r>
      <w:r>
        <w:rPr>
          <w:rFonts w:hint="default" w:ascii="Times New Roman" w:hAnsi="Times New Roman" w:cs="Times New Roman"/>
          <w:color w:val="auto"/>
          <w:sz w:val="24"/>
          <w:szCs w:val="24"/>
          <w:highlight w:val="none"/>
          <w:lang w:eastAsia="zh-CN"/>
        </w:rPr>
        <w:t>相关法律、法规等</w:t>
      </w:r>
      <w:r>
        <w:rPr>
          <w:rFonts w:hint="default" w:ascii="Times New Roman" w:hAnsi="Times New Roman" w:cs="Times New Roman"/>
          <w:color w:val="auto"/>
          <w:sz w:val="24"/>
          <w:szCs w:val="24"/>
          <w:highlight w:val="none"/>
        </w:rPr>
        <w:t>技术资料，进行研究分析、资料查证</w:t>
      </w:r>
      <w:r>
        <w:rPr>
          <w:rFonts w:hint="default" w:ascii="Times New Roman" w:hAnsi="Times New Roman" w:cs="Times New Roman"/>
          <w:color w:val="auto"/>
          <w:sz w:val="24"/>
          <w:szCs w:val="24"/>
          <w:highlight w:val="none"/>
          <w:lang w:eastAsia="zh-CN"/>
        </w:rPr>
        <w:t>等工作；浙江医药股份有限公司新昌制药厂和玉星生物（集团）股份有限公司</w:t>
      </w:r>
      <w:r>
        <w:rPr>
          <w:rFonts w:hint="default" w:ascii="Times New Roman" w:hAnsi="Times New Roman" w:cs="Times New Roman"/>
          <w:color w:val="auto"/>
          <w:sz w:val="24"/>
          <w:szCs w:val="24"/>
          <w:highlight w:val="none"/>
        </w:rPr>
        <w:t>负责生产与检测的数据整理与分析</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rPr>
        <w:t>工作。</w:t>
      </w:r>
      <w:r>
        <w:rPr>
          <w:rFonts w:hint="default" w:ascii="Times New Roman" w:hAnsi="Times New Roman" w:cs="Times New Roman"/>
          <w:color w:val="auto"/>
          <w:sz w:val="24"/>
          <w:szCs w:val="24"/>
          <w:highlight w:val="none"/>
          <w:lang w:eastAsia="zh-CN"/>
        </w:rPr>
        <w:t>浙江可明生物医药有限公司</w:t>
      </w:r>
      <w:r>
        <w:rPr>
          <w:rFonts w:hint="default" w:ascii="Times New Roman" w:hAnsi="Times New Roman" w:cs="Times New Roman"/>
          <w:color w:val="auto"/>
          <w:sz w:val="24"/>
          <w:szCs w:val="24"/>
          <w:highlight w:val="none"/>
        </w:rPr>
        <w:t>为本标准相关材料的主要编写人员，拟定样品测定方案，负责数据统计与分析工作，并参与标准研讨。</w:t>
      </w:r>
    </w:p>
    <w:p>
      <w:pPr>
        <w:spacing w:line="360" w:lineRule="auto"/>
        <w:ind w:firstLine="0" w:firstLineChars="0"/>
        <w:outlineLvl w:val="0"/>
        <w:rPr>
          <w:rFonts w:hint="eastAsia" w:ascii="黑体" w:hAnsi="Arial" w:eastAsia="黑体"/>
          <w:b/>
          <w:color w:val="auto"/>
          <w:kern w:val="0"/>
          <w:sz w:val="24"/>
          <w:szCs w:val="24"/>
          <w:highlight w:val="none"/>
        </w:rPr>
      </w:pPr>
      <w:bookmarkStart w:id="24" w:name="_Toc497309525"/>
      <w:bookmarkStart w:id="25" w:name="_Toc2618"/>
      <w:bookmarkStart w:id="26" w:name="_Toc18213"/>
      <w:r>
        <w:rPr>
          <w:rFonts w:hint="eastAsia" w:ascii="黑体" w:hAnsi="Arial" w:eastAsia="黑体"/>
          <w:b/>
          <w:color w:val="auto"/>
          <w:kern w:val="0"/>
          <w:sz w:val="24"/>
          <w:szCs w:val="24"/>
          <w:highlight w:val="none"/>
        </w:rPr>
        <w:t>二、</w:t>
      </w:r>
      <w:bookmarkEnd w:id="24"/>
      <w:r>
        <w:rPr>
          <w:rFonts w:hint="eastAsia" w:ascii="黑体" w:hAnsi="Arial" w:eastAsia="黑体"/>
          <w:b/>
          <w:color w:val="auto"/>
          <w:kern w:val="0"/>
          <w:sz w:val="24"/>
          <w:szCs w:val="24"/>
          <w:highlight w:val="none"/>
        </w:rPr>
        <w:t>标准编制原则和主要</w:t>
      </w:r>
      <w:bookmarkEnd w:id="25"/>
      <w:r>
        <w:rPr>
          <w:rFonts w:hint="eastAsia" w:ascii="黑体" w:hAnsi="Arial" w:eastAsia="黑体"/>
          <w:b/>
          <w:color w:val="auto"/>
          <w:kern w:val="0"/>
          <w:sz w:val="24"/>
          <w:szCs w:val="24"/>
          <w:highlight w:val="none"/>
        </w:rPr>
        <w:t>内容</w:t>
      </w:r>
      <w:bookmarkEnd w:id="26"/>
    </w:p>
    <w:p>
      <w:pPr>
        <w:spacing w:line="360" w:lineRule="auto"/>
        <w:ind w:firstLine="0" w:firstLineChars="0"/>
        <w:rPr>
          <w:rFonts w:ascii="黑体" w:hAnsi="Arial" w:eastAsia="黑体"/>
          <w:b/>
          <w:color w:val="auto"/>
          <w:kern w:val="0"/>
          <w:sz w:val="24"/>
          <w:szCs w:val="24"/>
          <w:highlight w:val="none"/>
        </w:rPr>
      </w:pPr>
      <w:bookmarkStart w:id="27" w:name="_Toc75"/>
      <w:r>
        <w:rPr>
          <w:rFonts w:ascii="黑体" w:hAnsi="Arial" w:eastAsia="黑体"/>
          <w:b/>
          <w:color w:val="auto"/>
          <w:kern w:val="0"/>
          <w:sz w:val="24"/>
          <w:szCs w:val="24"/>
          <w:highlight w:val="none"/>
        </w:rPr>
        <w:t>1</w:t>
      </w:r>
      <w:r>
        <w:rPr>
          <w:rFonts w:hint="eastAsia" w:ascii="黑体" w:hAnsi="Arial" w:eastAsia="黑体"/>
          <w:b/>
          <w:color w:val="auto"/>
          <w:kern w:val="0"/>
          <w:sz w:val="24"/>
          <w:szCs w:val="24"/>
          <w:highlight w:val="none"/>
        </w:rPr>
        <w:t>标准编制原则</w:t>
      </w:r>
    </w:p>
    <w:p>
      <w:pPr>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本标准的</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符合产业发展的原则，本着先进性、科学性、合理性和可操作性的原则以及标准的目标、统一性、协调性、适用性、一致性和规范性原则来进行本标准的</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工作。</w:t>
      </w:r>
    </w:p>
    <w:p>
      <w:pPr>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本标准起草过程中，主要按GB/T 1.1-2020</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rPr>
        <w:t>《标准化工作导则 第1部分：标准化文件的结构和起草规则》进行编写。</w:t>
      </w:r>
    </w:p>
    <w:p>
      <w:pPr>
        <w:spacing w:line="360" w:lineRule="auto"/>
        <w:ind w:firstLine="0" w:firstLineChars="0"/>
        <w:rPr>
          <w:rFonts w:ascii="黑体" w:hAnsi="Arial" w:eastAsia="黑体"/>
          <w:b/>
          <w:color w:val="auto"/>
          <w:kern w:val="0"/>
          <w:sz w:val="24"/>
          <w:szCs w:val="24"/>
          <w:highlight w:val="none"/>
        </w:rPr>
      </w:pPr>
      <w:r>
        <w:rPr>
          <w:rFonts w:ascii="黑体" w:hAnsi="Arial" w:eastAsia="黑体"/>
          <w:b/>
          <w:color w:val="auto"/>
          <w:kern w:val="0"/>
          <w:sz w:val="24"/>
          <w:szCs w:val="24"/>
          <w:highlight w:val="none"/>
        </w:rPr>
        <w:t>2</w:t>
      </w:r>
      <w:r>
        <w:rPr>
          <w:rFonts w:hint="eastAsia" w:ascii="黑体" w:hAnsi="Arial" w:eastAsia="黑体"/>
          <w:b/>
          <w:color w:val="auto"/>
          <w:kern w:val="0"/>
          <w:sz w:val="24"/>
          <w:szCs w:val="24"/>
          <w:highlight w:val="none"/>
        </w:rPr>
        <w:t>标准主要内容的论据</w:t>
      </w:r>
    </w:p>
    <w:p>
      <w:pPr>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标准起草小组通过比对</w:t>
      </w:r>
      <w:r>
        <w:rPr>
          <w:rFonts w:hint="default" w:ascii="Times New Roman" w:hAnsi="Times New Roman" w:cs="Times New Roman"/>
          <w:color w:val="auto"/>
          <w:sz w:val="24"/>
          <w:szCs w:val="24"/>
          <w:highlight w:val="none"/>
          <w:lang w:val="en-US" w:eastAsia="zh-CN"/>
        </w:rPr>
        <w:t>中国药典</w:t>
      </w:r>
      <w:r>
        <w:rPr>
          <w:rFonts w:hint="eastAsia" w:ascii="Times New Roman" w:cs="Times New Roman"/>
          <w:color w:val="auto"/>
          <w:sz w:val="24"/>
          <w:szCs w:val="24"/>
          <w:highlight w:val="none"/>
          <w:lang w:val="en-US" w:eastAsia="zh-CN"/>
        </w:rPr>
        <w:t>2020年版</w:t>
      </w:r>
      <w:r>
        <w:rPr>
          <w:rFonts w:hint="default" w:ascii="Times New Roman" w:hAnsi="Times New Roman" w:cs="Times New Roman"/>
          <w:color w:val="auto"/>
          <w:sz w:val="24"/>
          <w:szCs w:val="24"/>
          <w:highlight w:val="none"/>
          <w:lang w:val="en-US" w:eastAsia="zh-CN"/>
        </w:rPr>
        <w:t>辅酶Q</w:t>
      </w:r>
      <w:r>
        <w:rPr>
          <w:rFonts w:hint="default" w:ascii="Times New Roman" w:hAnsi="Times New Roman" w:cs="Times New Roman"/>
          <w:color w:val="auto"/>
          <w:sz w:val="24"/>
          <w:szCs w:val="24"/>
          <w:highlight w:val="none"/>
          <w:vertAlign w:val="subscript"/>
          <w:lang w:val="en-US" w:eastAsia="zh-CN"/>
        </w:rPr>
        <w:t>10</w:t>
      </w:r>
      <w:r>
        <w:rPr>
          <w:rFonts w:hint="eastAsia" w:ascii="Times New Roman" w:cs="Times New Roman"/>
          <w:color w:val="auto"/>
          <w:sz w:val="24"/>
          <w:szCs w:val="24"/>
          <w:highlight w:val="none"/>
          <w:vertAlign w:val="subscript"/>
          <w:lang w:val="en-US" w:eastAsia="zh-CN"/>
        </w:rPr>
        <w:t xml:space="preserve"> </w:t>
      </w:r>
      <w:r>
        <w:rPr>
          <w:rFonts w:hint="default" w:ascii="Times New Roman" w:hAnsi="Times New Roman" w:cs="Times New Roman"/>
          <w:color w:val="auto"/>
          <w:sz w:val="24"/>
          <w:szCs w:val="24"/>
          <w:highlight w:val="none"/>
          <w:lang w:val="en-US" w:eastAsia="zh-CN"/>
        </w:rPr>
        <w:t>、美国药典</w:t>
      </w:r>
      <w:r>
        <w:rPr>
          <w:rFonts w:ascii="Times New Roman" w:hAnsi="Times New Roman" w:eastAsia="宋体" w:cs="Times New Roman"/>
          <w:i w:val="0"/>
          <w:caps w:val="0"/>
          <w:color w:val="auto"/>
          <w:spacing w:val="0"/>
          <w:sz w:val="24"/>
          <w:szCs w:val="24"/>
          <w:highlight w:val="none"/>
          <w:shd w:val="clear" w:fill="auto"/>
        </w:rPr>
        <w:t>USP-NF</w:t>
      </w:r>
      <w:r>
        <w:rPr>
          <w:rFonts w:hint="default" w:ascii="Times New Roman" w:cs="Times New Roman"/>
          <w:i w:val="0"/>
          <w:caps w:val="0"/>
          <w:color w:val="auto"/>
          <w:spacing w:val="0"/>
          <w:sz w:val="24"/>
          <w:szCs w:val="24"/>
          <w:highlight w:val="none"/>
          <w:shd w:val="clear" w:fill="auto"/>
          <w:lang w:val="en-US"/>
        </w:rPr>
        <w:t xml:space="preserve"> </w:t>
      </w:r>
      <w:r>
        <w:rPr>
          <w:rFonts w:ascii="Times New Roman" w:hAnsi="Times New Roman" w:eastAsia="宋体" w:cs="Times New Roman"/>
          <w:i w:val="0"/>
          <w:caps w:val="0"/>
          <w:color w:val="auto"/>
          <w:spacing w:val="0"/>
          <w:sz w:val="24"/>
          <w:szCs w:val="24"/>
          <w:highlight w:val="none"/>
          <w:shd w:val="clear" w:fill="auto"/>
        </w:rPr>
        <w:t>2024</w:t>
      </w:r>
      <w:r>
        <w:rPr>
          <w:rFonts w:hint="eastAsia" w:ascii="Times New Roman" w:cs="Times New Roman"/>
          <w:i w:val="0"/>
          <w:caps w:val="0"/>
          <w:color w:val="auto"/>
          <w:spacing w:val="0"/>
          <w:sz w:val="24"/>
          <w:szCs w:val="24"/>
          <w:highlight w:val="none"/>
          <w:shd w:val="clear"/>
          <w:lang w:val="en-US" w:eastAsia="zh-CN"/>
        </w:rPr>
        <w:t xml:space="preserve"> </w:t>
      </w:r>
      <w:r>
        <w:rPr>
          <w:rFonts w:hint="default" w:ascii="Times New Roman" w:hAnsi="Times New Roman" w:cs="Times New Roman"/>
          <w:color w:val="auto"/>
          <w:sz w:val="24"/>
          <w:szCs w:val="24"/>
          <w:highlight w:val="none"/>
          <w:lang w:val="en-US" w:eastAsia="zh-CN"/>
        </w:rPr>
        <w:t>Ubidecarenone、欧洲药典</w:t>
      </w:r>
      <w:r>
        <w:rPr>
          <w:rFonts w:hint="eastAsia" w:ascii="Times New Roman" w:cs="Times New Roman"/>
          <w:color w:val="auto"/>
          <w:sz w:val="24"/>
          <w:szCs w:val="24"/>
          <w:highlight w:val="none"/>
          <w:lang w:val="en-US" w:eastAsia="zh-CN"/>
        </w:rPr>
        <w:t xml:space="preserve">EP 8.0 </w:t>
      </w:r>
      <w:r>
        <w:rPr>
          <w:rFonts w:hint="default" w:ascii="Times New Roman" w:hAnsi="Times New Roman" w:cs="Times New Roman"/>
          <w:color w:val="auto"/>
          <w:sz w:val="24"/>
          <w:szCs w:val="24"/>
          <w:highlight w:val="none"/>
          <w:lang w:val="en-US" w:eastAsia="zh-CN"/>
        </w:rPr>
        <w:t>Ubidecarenone、日本药典</w:t>
      </w:r>
      <w:r>
        <w:rPr>
          <w:rFonts w:hint="eastAsia" w:ascii="Times New Roman" w:cs="Times New Roman"/>
          <w:color w:val="auto"/>
          <w:sz w:val="24"/>
          <w:szCs w:val="24"/>
          <w:highlight w:val="none"/>
          <w:lang w:val="en-US" w:eastAsia="zh-CN"/>
        </w:rPr>
        <w:t xml:space="preserve">JP18 </w:t>
      </w:r>
      <w:r>
        <w:rPr>
          <w:rFonts w:hint="default" w:ascii="Times New Roman" w:hAnsi="Times New Roman" w:cs="Times New Roman"/>
          <w:color w:val="auto"/>
          <w:sz w:val="24"/>
          <w:szCs w:val="24"/>
          <w:highlight w:val="none"/>
          <w:lang w:val="en-US" w:eastAsia="zh-CN"/>
        </w:rPr>
        <w:t>Ubidecarenone和保健食品原料目录 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原料技术要求</w:t>
      </w:r>
      <w:r>
        <w:rPr>
          <w:rFonts w:hint="eastAsia" w:asci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以及</w:t>
      </w:r>
      <w:r>
        <w:rPr>
          <w:rFonts w:hint="eastAsia" w:ascii="Times New Roman" w:cs="Times New Roman"/>
          <w:color w:val="auto"/>
          <w:sz w:val="24"/>
          <w:szCs w:val="24"/>
          <w:highlight w:val="none"/>
          <w:lang w:val="en-US" w:eastAsia="zh-CN"/>
        </w:rPr>
        <w:t>依据</w:t>
      </w:r>
      <w:r>
        <w:rPr>
          <w:rFonts w:hint="default" w:ascii="Times New Roman" w:hAnsi="Times New Roman" w:cs="Times New Roman"/>
          <w:color w:val="auto"/>
          <w:sz w:val="24"/>
          <w:szCs w:val="24"/>
          <w:highlight w:val="none"/>
          <w:lang w:val="en-US" w:eastAsia="zh-CN"/>
        </w:rPr>
        <w:t>相关产品生产企业生产数据统计的基础上确定了其</w:t>
      </w:r>
      <w:r>
        <w:rPr>
          <w:rFonts w:hint="eastAsia" w:ascii="Times New Roman" w:cs="Times New Roman"/>
          <w:color w:val="auto"/>
          <w:sz w:val="24"/>
          <w:szCs w:val="24"/>
          <w:highlight w:val="none"/>
          <w:lang w:val="en-US" w:eastAsia="zh-CN"/>
        </w:rPr>
        <w:t>感官</w:t>
      </w:r>
      <w:r>
        <w:rPr>
          <w:rFonts w:hint="default" w:ascii="Times New Roman" w:hAnsi="Times New Roman" w:cs="Times New Roman"/>
          <w:color w:val="auto"/>
          <w:sz w:val="24"/>
          <w:szCs w:val="24"/>
          <w:highlight w:val="none"/>
          <w:lang w:val="en-US" w:eastAsia="zh-CN"/>
        </w:rPr>
        <w:t>、鉴别、含量、水分、灰分、</w:t>
      </w:r>
      <w:r>
        <w:rPr>
          <w:rFonts w:hint="eastAsia" w:ascii="Times New Roman" w:cs="Times New Roman"/>
          <w:color w:val="auto"/>
          <w:sz w:val="24"/>
          <w:szCs w:val="24"/>
          <w:highlight w:val="none"/>
          <w:lang w:val="en-US" w:eastAsia="zh-CN"/>
        </w:rPr>
        <w:t>有关物质</w:t>
      </w:r>
      <w:r>
        <w:rPr>
          <w:rFonts w:hint="default" w:ascii="Times New Roman" w:hAnsi="Times New Roman"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顺式异构体、</w:t>
      </w:r>
      <w:r>
        <w:rPr>
          <w:rFonts w:hint="default" w:ascii="Times New Roman" w:hAnsi="Times New Roman" w:cs="Times New Roman"/>
          <w:color w:val="auto"/>
          <w:sz w:val="24"/>
          <w:szCs w:val="24"/>
          <w:highlight w:val="none"/>
          <w:lang w:val="en-US" w:eastAsia="zh-CN"/>
        </w:rPr>
        <w:t>重金属、铅、总砷、总汞以及微生物等检测项目及其限量标准，</w:t>
      </w:r>
      <w:r>
        <w:rPr>
          <w:rFonts w:hint="default" w:ascii="Times New Roman" w:hAnsi="Times New Roman" w:cs="Times New Roman"/>
          <w:color w:val="auto"/>
          <w:sz w:val="24"/>
          <w:szCs w:val="24"/>
          <w:highlight w:val="none"/>
        </w:rPr>
        <w:t>本标准与现有相关标准对比分析，</w:t>
      </w:r>
      <w:r>
        <w:rPr>
          <w:rFonts w:hint="default" w:ascii="Times New Roman" w:hAnsi="Times New Roman" w:cs="Times New Roman"/>
          <w:color w:val="auto"/>
          <w:sz w:val="24"/>
          <w:szCs w:val="24"/>
          <w:highlight w:val="none"/>
          <w:lang w:val="en-US" w:eastAsia="zh-CN"/>
        </w:rPr>
        <w:t>该标准主要指标较现有</w:t>
      </w:r>
      <w:r>
        <w:rPr>
          <w:rFonts w:hint="eastAsia" w:ascii="Times New Roman" w:cs="Times New Roman"/>
          <w:color w:val="auto"/>
          <w:sz w:val="24"/>
          <w:szCs w:val="24"/>
          <w:highlight w:val="none"/>
          <w:lang w:val="en-US" w:eastAsia="zh-CN"/>
        </w:rPr>
        <w:t>国内外</w:t>
      </w:r>
      <w:r>
        <w:rPr>
          <w:rFonts w:hint="default" w:ascii="Times New Roman" w:hAnsi="Times New Roman" w:cs="Times New Roman"/>
          <w:color w:val="auto"/>
          <w:sz w:val="24"/>
          <w:szCs w:val="24"/>
          <w:highlight w:val="none"/>
          <w:lang w:val="en-US" w:eastAsia="zh-CN"/>
        </w:rPr>
        <w:t>药典标准增加了铅、总砷、总汞及微生物指标限量，同时较美国药典、欧洲药典标准增加了重金属指标；较保健食品原料目录原料技术要求增加水分和重金属指标限量，并提升了铅指标要求，所有指标均达到现有标准的优级要求。</w:t>
      </w:r>
      <w:r>
        <w:rPr>
          <w:rFonts w:hint="eastAsia" w:ascii="Times New Roman" w:cs="Times New Roman"/>
          <w:color w:val="auto"/>
          <w:sz w:val="24"/>
          <w:szCs w:val="24"/>
          <w:highlight w:val="none"/>
          <w:lang w:val="en-US" w:eastAsia="zh-CN"/>
        </w:rPr>
        <w:t>生产企业生产数据统计详细信息见附件1。</w:t>
      </w:r>
    </w:p>
    <w:p>
      <w:pPr>
        <w:numPr>
          <w:ilvl w:val="0"/>
          <w:numId w:val="12"/>
        </w:numPr>
        <w:ind w:left="0" w:leftChars="0" w:firstLine="0" w:firstLineChars="0"/>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标准名称</w:t>
      </w:r>
    </w:p>
    <w:p>
      <w:pPr>
        <w:spacing w:line="360" w:lineRule="auto"/>
        <w:ind w:firstLine="480" w:firstLineChars="200"/>
        <w:rPr>
          <w:rFonts w:ascii="宋体" w:hAnsi="宋体" w:cs="宋体"/>
          <w:sz w:val="24"/>
        </w:rPr>
      </w:pPr>
      <w:r>
        <w:rPr>
          <w:rFonts w:hint="eastAsia" w:ascii="宋体" w:hAnsi="宋体" w:cs="宋体"/>
          <w:sz w:val="24"/>
        </w:rPr>
        <w:t>该标准名称按照行业标准立项计划确定。</w:t>
      </w:r>
    </w:p>
    <w:p>
      <w:pPr>
        <w:widowControl w:val="0"/>
        <w:numPr>
          <w:ilvl w:val="0"/>
          <w:numId w:val="12"/>
        </w:numPr>
        <w:adjustRightInd w:val="0"/>
        <w:snapToGrid w:val="0"/>
        <w:spacing w:line="312" w:lineRule="auto"/>
        <w:ind w:left="0" w:leftChars="0" w:firstLine="0" w:firstLineChars="0"/>
        <w:jc w:val="both"/>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范围</w:t>
      </w:r>
    </w:p>
    <w:p>
      <w:pPr>
        <w:pStyle w:val="7"/>
        <w:tabs>
          <w:tab w:val="center" w:pos="4201"/>
          <w:tab w:val="right" w:leader="dot" w:pos="9298"/>
        </w:tabs>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cs="Times New Roman"/>
          <w:color w:val="auto"/>
          <w:kern w:val="2"/>
          <w:sz w:val="24"/>
          <w:szCs w:val="24"/>
          <w:highlight w:val="none"/>
          <w:lang w:val="en-US" w:eastAsia="zh-CN" w:bidi="ar-SA"/>
        </w:rPr>
        <w:t>本标准</w:t>
      </w:r>
      <w:r>
        <w:rPr>
          <w:rFonts w:hint="default" w:ascii="Times New Roman" w:hAnsi="Times New Roman" w:eastAsia="宋体" w:cs="Times New Roman"/>
          <w:color w:val="auto"/>
          <w:kern w:val="2"/>
          <w:sz w:val="24"/>
          <w:szCs w:val="24"/>
          <w:highlight w:val="none"/>
          <w:lang w:val="en-US" w:eastAsia="zh-CN" w:bidi="ar-SA"/>
        </w:rPr>
        <w:t>规定了辅酶Q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的</w:t>
      </w:r>
      <w:r>
        <w:rPr>
          <w:rFonts w:hint="eastAsia" w:ascii="Times New Roman" w:cs="Times New Roman"/>
          <w:color w:val="auto"/>
          <w:kern w:val="2"/>
          <w:sz w:val="24"/>
          <w:szCs w:val="24"/>
          <w:highlight w:val="none"/>
          <w:lang w:val="en-US" w:eastAsia="zh-CN" w:bidi="ar-SA"/>
        </w:rPr>
        <w:t>技术</w:t>
      </w:r>
      <w:r>
        <w:rPr>
          <w:rFonts w:hint="default" w:ascii="Times New Roman" w:hAnsi="Times New Roman" w:eastAsia="宋体" w:cs="Times New Roman"/>
          <w:color w:val="auto"/>
          <w:kern w:val="2"/>
          <w:sz w:val="24"/>
          <w:szCs w:val="24"/>
          <w:highlight w:val="none"/>
          <w:lang w:val="en-US" w:eastAsia="zh-CN" w:bidi="ar-SA"/>
        </w:rPr>
        <w:t>要求、检验规则</w:t>
      </w:r>
      <w:r>
        <w:rPr>
          <w:rFonts w:hint="eastAsia" w:ascii="Times New Roman" w:hAnsi="Times New Roman" w:eastAsia="宋体" w:cs="Times New Roman"/>
          <w:color w:val="auto"/>
          <w:kern w:val="2"/>
          <w:sz w:val="24"/>
          <w:szCs w:val="24"/>
          <w:highlight w:val="none"/>
          <w:lang w:val="en-US" w:eastAsia="zh-CN" w:bidi="ar-SA"/>
        </w:rPr>
        <w:t>及</w:t>
      </w:r>
      <w:r>
        <w:rPr>
          <w:rFonts w:hint="default" w:ascii="Times New Roman" w:hAnsi="Times New Roman" w:eastAsia="宋体" w:cs="Times New Roman"/>
          <w:color w:val="auto"/>
          <w:kern w:val="2"/>
          <w:sz w:val="24"/>
          <w:szCs w:val="24"/>
          <w:highlight w:val="none"/>
          <w:lang w:val="en-US" w:eastAsia="zh-CN" w:bidi="ar-SA"/>
        </w:rPr>
        <w:t>标签、包装、运输和贮存</w:t>
      </w:r>
      <w:r>
        <w:rPr>
          <w:rFonts w:hint="eastAsia" w:ascii="Times New Roman" w:hAnsi="Times New Roman" w:eastAsia="宋体" w:cs="Times New Roman"/>
          <w:color w:val="auto"/>
          <w:kern w:val="2"/>
          <w:sz w:val="24"/>
          <w:szCs w:val="24"/>
          <w:highlight w:val="none"/>
          <w:lang w:val="en-US" w:eastAsia="zh-CN" w:bidi="ar-SA"/>
        </w:rPr>
        <w:t>，描述了相应的试验方法，界定了相关术语和定义。</w:t>
      </w:r>
    </w:p>
    <w:p>
      <w:pPr>
        <w:pStyle w:val="7"/>
        <w:tabs>
          <w:tab w:val="center" w:pos="4201"/>
          <w:tab w:val="right" w:leader="dot" w:pos="9298"/>
        </w:tabs>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w:t>
      </w:r>
      <w:r>
        <w:rPr>
          <w:rFonts w:hint="eastAsia" w:ascii="Times New Roman" w:hAnsi="Times New Roman" w:eastAsia="宋体" w:cs="Times New Roman"/>
          <w:color w:val="auto"/>
          <w:kern w:val="2"/>
          <w:sz w:val="24"/>
          <w:szCs w:val="24"/>
          <w:highlight w:val="none"/>
          <w:lang w:val="en-US" w:eastAsia="zh-CN" w:bidi="ar-SA"/>
        </w:rPr>
        <w:t>文件</w:t>
      </w:r>
      <w:r>
        <w:rPr>
          <w:rFonts w:hint="default" w:ascii="Times New Roman" w:hAnsi="Times New Roman" w:eastAsia="宋体" w:cs="Times New Roman"/>
          <w:color w:val="auto"/>
          <w:kern w:val="2"/>
          <w:sz w:val="24"/>
          <w:szCs w:val="24"/>
          <w:highlight w:val="none"/>
          <w:lang w:val="en-US" w:eastAsia="zh-CN" w:bidi="ar-SA"/>
        </w:rPr>
        <w:t>适用于</w:t>
      </w:r>
      <w:bookmarkStart w:id="28" w:name="_Hlk22210360"/>
      <w:r>
        <w:rPr>
          <w:rFonts w:hint="eastAsia" w:ascii="Times New Roman" w:hAnsi="Times New Roman" w:eastAsia="宋体" w:cs="Times New Roman"/>
          <w:color w:val="auto"/>
          <w:kern w:val="2"/>
          <w:sz w:val="24"/>
          <w:szCs w:val="24"/>
          <w:highlight w:val="none"/>
          <w:lang w:val="en-US" w:eastAsia="zh-CN" w:bidi="ar-SA"/>
        </w:rPr>
        <w:t>作为食品原料使用的</w:t>
      </w:r>
      <w:r>
        <w:rPr>
          <w:rFonts w:hint="default" w:ascii="Times New Roman" w:hAnsi="Times New Roman" w:eastAsia="宋体" w:cs="Times New Roman"/>
          <w:color w:val="auto"/>
          <w:kern w:val="2"/>
          <w:sz w:val="24"/>
          <w:szCs w:val="24"/>
          <w:highlight w:val="none"/>
          <w:lang w:val="en-US" w:eastAsia="zh-CN" w:bidi="ar-SA"/>
        </w:rPr>
        <w:t>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eastAsia" w:ascii="Times New Roman" w:hAnsi="Times New Roman" w:eastAsia="宋体" w:cs="Times New Roman"/>
          <w:color w:val="auto"/>
          <w:kern w:val="2"/>
          <w:sz w:val="24"/>
          <w:szCs w:val="24"/>
          <w:highlight w:val="none"/>
          <w:vertAlign w:val="subscript"/>
          <w:lang w:val="en-US" w:eastAsia="zh-CN" w:bidi="ar-SA"/>
        </w:rPr>
        <w:t xml:space="preserve"> </w:t>
      </w:r>
      <w:r>
        <w:rPr>
          <w:rFonts w:hint="default" w:ascii="Times New Roman" w:hAnsi="Times New Roman" w:eastAsia="宋体" w:cs="Times New Roman"/>
          <w:color w:val="auto"/>
          <w:kern w:val="2"/>
          <w:sz w:val="24"/>
          <w:szCs w:val="24"/>
          <w:highlight w:val="none"/>
          <w:lang w:val="en-US" w:eastAsia="zh-CN" w:bidi="ar-SA"/>
        </w:rPr>
        <w:t>的生产、检验和销售</w:t>
      </w:r>
      <w:bookmarkEnd w:id="28"/>
      <w:r>
        <w:rPr>
          <w:rFonts w:hint="default" w:ascii="Times New Roman" w:hAnsi="Times New Roman" w:eastAsia="宋体" w:cs="Times New Roman"/>
          <w:color w:val="auto"/>
          <w:kern w:val="2"/>
          <w:sz w:val="24"/>
          <w:szCs w:val="24"/>
          <w:highlight w:val="none"/>
          <w:lang w:val="en-US" w:eastAsia="zh-CN" w:bidi="ar-SA"/>
        </w:rPr>
        <w:t>。</w:t>
      </w:r>
    </w:p>
    <w:p>
      <w:pPr>
        <w:widowControl w:val="0"/>
        <w:numPr>
          <w:ilvl w:val="0"/>
          <w:numId w:val="0"/>
        </w:numPr>
        <w:adjustRightInd w:val="0"/>
        <w:snapToGrid w:val="0"/>
        <w:spacing w:line="312" w:lineRule="auto"/>
        <w:ind w:leftChars="0"/>
        <w:jc w:val="both"/>
        <w:rPr>
          <w:rFonts w:hint="default" w:ascii="Times New Roman" w:cs="Times New Roman"/>
          <w:b/>
          <w:bCs/>
          <w:color w:val="auto"/>
          <w:sz w:val="24"/>
          <w:szCs w:val="24"/>
          <w:highlight w:val="none"/>
          <w:lang w:val="en-US" w:eastAsia="zh-CN"/>
        </w:rPr>
      </w:pPr>
    </w:p>
    <w:p>
      <w:pPr>
        <w:widowControl w:val="0"/>
        <w:numPr>
          <w:ilvl w:val="0"/>
          <w:numId w:val="0"/>
        </w:numPr>
        <w:adjustRightInd w:val="0"/>
        <w:snapToGrid w:val="0"/>
        <w:spacing w:line="312" w:lineRule="auto"/>
        <w:ind w:leftChars="0"/>
        <w:jc w:val="both"/>
        <w:rPr>
          <w:rFonts w:hint="default" w:ascii="Times New Roman" w:cs="Times New Roman"/>
          <w:b/>
          <w:bCs/>
          <w:color w:val="auto"/>
          <w:sz w:val="24"/>
          <w:szCs w:val="24"/>
          <w:highlight w:val="none"/>
          <w:lang w:val="en-US" w:eastAsia="zh-CN"/>
        </w:rPr>
      </w:pPr>
    </w:p>
    <w:p>
      <w:pPr>
        <w:widowControl w:val="0"/>
        <w:numPr>
          <w:ilvl w:val="0"/>
          <w:numId w:val="12"/>
        </w:numPr>
        <w:adjustRightInd w:val="0"/>
        <w:snapToGrid w:val="0"/>
        <w:spacing w:line="312" w:lineRule="auto"/>
        <w:ind w:left="0" w:leftChars="0" w:firstLine="0" w:firstLineChars="0"/>
        <w:jc w:val="both"/>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术语和定义</w:t>
      </w:r>
    </w:p>
    <w:p>
      <w:pPr>
        <w:widowControl w:val="0"/>
        <w:numPr>
          <w:ilvl w:val="0"/>
          <w:numId w:val="0"/>
        </w:numPr>
        <w:adjustRightInd w:val="0"/>
        <w:snapToGrid w:val="0"/>
        <w:spacing w:line="312" w:lineRule="auto"/>
        <w:ind w:leftChars="0" w:firstLine="720" w:firstLineChars="3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在定义部分，根据国内外的相关研究文献、相关国内外标准中对辅酶Q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、有关物质、任一单杂、总杂、顺式异构体的描述制订。</w:t>
      </w:r>
    </w:p>
    <w:p>
      <w:pPr>
        <w:widowControl w:val="0"/>
        <w:numPr>
          <w:ilvl w:val="0"/>
          <w:numId w:val="12"/>
        </w:numPr>
        <w:adjustRightInd w:val="0"/>
        <w:snapToGrid w:val="0"/>
        <w:spacing w:line="312" w:lineRule="auto"/>
        <w:ind w:left="0" w:leftChars="0" w:firstLine="0" w:firstLineChars="0"/>
        <w:jc w:val="both"/>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要求</w:t>
      </w:r>
    </w:p>
    <w:p>
      <w:pPr>
        <w:widowControl w:val="0"/>
        <w:numPr>
          <w:ilvl w:val="0"/>
          <w:numId w:val="0"/>
        </w:numPr>
        <w:adjustRightInd w:val="0"/>
        <w:snapToGrid w:val="0"/>
        <w:spacing w:line="312" w:lineRule="auto"/>
        <w:ind w:firstLine="720" w:firstLineChars="3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本产品标准主要规定了感官要求、理化指标、卫生指标、微生物指标。其中理化指标包括鉴别、辅酶Q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含量、水分、灰分、有关物质、顺式异构体，卫生指标包括重金属、铅、总砷和总汞，微生物指标包括菌落总数、霉菌和酵母菌、大肠菌群、沙门氏菌和金黄色葡萄球菌。</w:t>
      </w:r>
    </w:p>
    <w:p>
      <w:pPr>
        <w:widowControl w:val="0"/>
        <w:numPr>
          <w:ilvl w:val="0"/>
          <w:numId w:val="13"/>
        </w:numPr>
        <w:adjustRightInd w:val="0"/>
        <w:snapToGrid w:val="0"/>
        <w:spacing w:line="312" w:lineRule="auto"/>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感官要求方面，</w:t>
      </w:r>
      <w:r>
        <w:rPr>
          <w:rFonts w:hint="eastAsia" w:ascii="Times New Roman" w:cs="Times New Roman"/>
          <w:b w:val="0"/>
          <w:bCs w:val="0"/>
          <w:color w:val="auto"/>
          <w:sz w:val="24"/>
          <w:szCs w:val="24"/>
          <w:highlight w:val="none"/>
          <w:lang w:val="en-US" w:eastAsia="zh-CN"/>
        </w:rPr>
        <w:t>根据起草小组对采取的样品在各企业质检部门进行的色泽、组织状态、滋味和气味等方面的感官检验，结合保健食品原料技术要求、中国药典 2020 、欧洲药典8.0等国内外技术标准的感官指标对比分析研究后确定以下辅酶Q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指标。</w:t>
      </w:r>
    </w:p>
    <w:p>
      <w:pPr>
        <w:pStyle w:val="168"/>
        <w:tabs>
          <w:tab w:val="left" w:pos="2835"/>
        </w:tabs>
        <w:autoSpaceDE w:val="0"/>
        <w:autoSpaceDN w:val="0"/>
        <w:adjustRightInd w:val="0"/>
        <w:spacing w:before="156" w:after="156"/>
        <w:ind w:left="0" w:right="-426" w:rightChars="-203"/>
        <w:rPr>
          <w:rFonts w:hint="eastAsia" w:ascii="黑体" w:hAnsi="黑体" w:eastAsia="黑体" w:cs="黑体"/>
          <w:highlight w:val="none"/>
          <w:lang w:val="zh-CN"/>
        </w:rPr>
      </w:pPr>
      <w:r>
        <w:rPr>
          <w:rFonts w:hint="eastAsia" w:ascii="黑体" w:hAnsi="黑体" w:eastAsia="黑体" w:cs="黑体"/>
          <w:highlight w:val="none"/>
          <w:lang w:eastAsia="zh-CN"/>
        </w:rPr>
        <w:t>表</w:t>
      </w:r>
      <w:r>
        <w:rPr>
          <w:rFonts w:hint="eastAsia" w:ascii="黑体" w:hAnsi="黑体" w:eastAsia="黑体" w:cs="黑体"/>
          <w:highlight w:val="none"/>
          <w:lang w:val="en-US" w:eastAsia="zh-CN"/>
        </w:rPr>
        <w:t xml:space="preserve">1 </w:t>
      </w:r>
      <w:r>
        <w:rPr>
          <w:rFonts w:hint="eastAsia" w:ascii="黑体" w:hAnsi="黑体" w:eastAsia="黑体" w:cs="黑体"/>
          <w:highlight w:val="none"/>
        </w:rPr>
        <w:t>感官要求</w:t>
      </w:r>
    </w:p>
    <w:tbl>
      <w:tblPr>
        <w:tblStyle w:val="35"/>
        <w:tblW w:w="7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068"/>
        <w:gridCol w:w="5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2068" w:type="dxa"/>
            <w:noWrap w:val="0"/>
            <w:vAlign w:val="center"/>
          </w:tcPr>
          <w:p>
            <w:pPr>
              <w:autoSpaceDE w:val="0"/>
              <w:autoSpaceDN w:val="0"/>
              <w:adjustRightInd w:val="0"/>
              <w:jc w:val="center"/>
              <w:rPr>
                <w:rFonts w:ascii="Times New Roman" w:hAnsi="Times New Roman"/>
                <w:sz w:val="21"/>
                <w:szCs w:val="21"/>
                <w:highlight w:val="none"/>
              </w:rPr>
            </w:pPr>
            <w:r>
              <w:rPr>
                <w:rFonts w:ascii="Times New Roman" w:hAnsi="Times New Roman"/>
                <w:sz w:val="21"/>
                <w:szCs w:val="21"/>
                <w:highlight w:val="none"/>
                <w:lang w:val="zh-CN"/>
              </w:rPr>
              <w:t>项目</w:t>
            </w:r>
          </w:p>
        </w:tc>
        <w:tc>
          <w:tcPr>
            <w:tcW w:w="5651" w:type="dxa"/>
            <w:noWrap w:val="0"/>
            <w:vAlign w:val="center"/>
          </w:tcPr>
          <w:p>
            <w:pPr>
              <w:autoSpaceDE w:val="0"/>
              <w:autoSpaceDN w:val="0"/>
              <w:adjustRightInd w:val="0"/>
              <w:jc w:val="center"/>
              <w:rPr>
                <w:rFonts w:ascii="Times New Roman" w:hAnsi="Times New Roman"/>
                <w:sz w:val="21"/>
                <w:szCs w:val="21"/>
                <w:highlight w:val="none"/>
              </w:rPr>
            </w:pPr>
            <w:r>
              <w:rPr>
                <w:rFonts w:ascii="Times New Roman" w:hAnsi="Times New Roman"/>
                <w:sz w:val="21"/>
                <w:szCs w:val="21"/>
                <w:highlight w:val="none"/>
                <w:lang w:val="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2068" w:type="dxa"/>
            <w:noWrap w:val="0"/>
            <w:vAlign w:val="center"/>
          </w:tcPr>
          <w:p>
            <w:pPr>
              <w:autoSpaceDE w:val="0"/>
              <w:autoSpaceDN w:val="0"/>
              <w:adjustRightInd w:val="0"/>
              <w:jc w:val="center"/>
              <w:rPr>
                <w:rFonts w:ascii="Times New Roman" w:hAnsi="Times New Roman"/>
                <w:sz w:val="21"/>
                <w:szCs w:val="21"/>
                <w:highlight w:val="none"/>
                <w:lang w:val="zh-CN"/>
              </w:rPr>
            </w:pPr>
            <w:r>
              <w:rPr>
                <w:rFonts w:ascii="Times New Roman" w:hAnsi="Times New Roman"/>
                <w:sz w:val="21"/>
                <w:szCs w:val="21"/>
                <w:highlight w:val="none"/>
                <w:lang w:val="zh-CN"/>
              </w:rPr>
              <w:t>色泽</w:t>
            </w:r>
          </w:p>
        </w:tc>
        <w:tc>
          <w:tcPr>
            <w:tcW w:w="5651" w:type="dxa"/>
            <w:noWrap w:val="0"/>
            <w:vAlign w:val="center"/>
          </w:tcPr>
          <w:p>
            <w:pPr>
              <w:autoSpaceDE w:val="0"/>
              <w:autoSpaceDN w:val="0"/>
              <w:adjustRightInd w:val="0"/>
              <w:jc w:val="center"/>
              <w:rPr>
                <w:rFonts w:ascii="Times New Roman" w:hAnsi="Times New Roman"/>
                <w:sz w:val="21"/>
                <w:szCs w:val="21"/>
                <w:highlight w:val="none"/>
                <w:lang w:val="zh-CN"/>
              </w:rPr>
            </w:pPr>
            <w:r>
              <w:rPr>
                <w:rFonts w:hint="eastAsia" w:ascii="Times New Roman" w:hAnsi="Times New Roman"/>
                <w:sz w:val="21"/>
                <w:szCs w:val="21"/>
                <w:highlight w:val="none"/>
                <w:lang w:val="zh-CN"/>
              </w:rPr>
              <w:t>黄色至橙黄色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2068" w:type="dxa"/>
            <w:noWrap w:val="0"/>
            <w:vAlign w:val="center"/>
          </w:tcPr>
          <w:p>
            <w:pPr>
              <w:autoSpaceDE w:val="0"/>
              <w:autoSpaceDN w:val="0"/>
              <w:adjustRightInd w:val="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组织状态</w:t>
            </w:r>
          </w:p>
        </w:tc>
        <w:tc>
          <w:tcPr>
            <w:tcW w:w="5651" w:type="dxa"/>
            <w:noWrap w:val="0"/>
            <w:vAlign w:val="center"/>
          </w:tcPr>
          <w:p>
            <w:pPr>
              <w:autoSpaceDE w:val="0"/>
              <w:autoSpaceDN w:val="0"/>
              <w:adjustRightInd w:val="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结晶性粉末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2068" w:type="dxa"/>
            <w:noWrap w:val="0"/>
            <w:vAlign w:val="center"/>
          </w:tcPr>
          <w:p>
            <w:pPr>
              <w:autoSpaceDE w:val="0"/>
              <w:autoSpaceDN w:val="0"/>
              <w:adjustRightInd w:val="0"/>
              <w:jc w:val="center"/>
              <w:rPr>
                <w:rFonts w:ascii="Times New Roman" w:hAnsi="Times New Roman"/>
                <w:sz w:val="21"/>
                <w:szCs w:val="21"/>
                <w:highlight w:val="none"/>
              </w:rPr>
            </w:pPr>
            <w:r>
              <w:rPr>
                <w:rFonts w:ascii="Times New Roman" w:hAnsi="Times New Roman"/>
                <w:sz w:val="21"/>
                <w:szCs w:val="21"/>
                <w:highlight w:val="none"/>
                <w:lang w:val="zh-CN"/>
              </w:rPr>
              <w:t>气味</w:t>
            </w:r>
            <w:r>
              <w:rPr>
                <w:rFonts w:hint="eastAsia" w:ascii="Times New Roman" w:hAnsi="Times New Roman"/>
                <w:sz w:val="21"/>
                <w:szCs w:val="21"/>
                <w:highlight w:val="none"/>
                <w:lang w:val="zh-CN"/>
              </w:rPr>
              <w:t>和滋味</w:t>
            </w:r>
          </w:p>
        </w:tc>
        <w:tc>
          <w:tcPr>
            <w:tcW w:w="5651" w:type="dxa"/>
            <w:noWrap w:val="0"/>
            <w:vAlign w:val="center"/>
          </w:tcPr>
          <w:p>
            <w:pPr>
              <w:autoSpaceDE w:val="0"/>
              <w:autoSpaceDN w:val="0"/>
              <w:adjustRightInd w:val="0"/>
              <w:jc w:val="center"/>
              <w:rPr>
                <w:rFonts w:ascii="Times New Roman" w:hAnsi="Times New Roman"/>
                <w:sz w:val="21"/>
                <w:szCs w:val="21"/>
                <w:highlight w:val="none"/>
              </w:rPr>
            </w:pPr>
            <w:r>
              <w:rPr>
                <w:rFonts w:hint="eastAsia" w:ascii="Times New Roman" w:hAnsi="Times New Roman"/>
                <w:sz w:val="21"/>
                <w:szCs w:val="21"/>
                <w:highlight w:val="none"/>
                <w:lang w:val="zh-CN"/>
              </w:rPr>
              <w:t>无臭无味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18" w:hRule="atLeast"/>
          <w:jc w:val="center"/>
        </w:trPr>
        <w:tc>
          <w:tcPr>
            <w:tcW w:w="2068" w:type="dxa"/>
            <w:noWrap w:val="0"/>
            <w:vAlign w:val="center"/>
          </w:tcPr>
          <w:p>
            <w:pPr>
              <w:autoSpaceDE w:val="0"/>
              <w:autoSpaceDN w:val="0"/>
              <w:adjustRightInd w:val="0"/>
              <w:jc w:val="center"/>
              <w:rPr>
                <w:rFonts w:ascii="Times New Roman" w:hAnsi="Times New Roman"/>
                <w:sz w:val="21"/>
                <w:szCs w:val="21"/>
                <w:highlight w:val="none"/>
              </w:rPr>
            </w:pPr>
            <w:r>
              <w:rPr>
                <w:rFonts w:hint="eastAsia" w:ascii="Times New Roman" w:hAnsi="Times New Roman"/>
                <w:sz w:val="21"/>
                <w:szCs w:val="21"/>
                <w:highlight w:val="none"/>
                <w:lang w:val="zh-CN"/>
              </w:rPr>
              <w:t>杂质</w:t>
            </w:r>
          </w:p>
        </w:tc>
        <w:tc>
          <w:tcPr>
            <w:tcW w:w="5651" w:type="dxa"/>
            <w:noWrap w:val="0"/>
            <w:vAlign w:val="center"/>
          </w:tcPr>
          <w:p>
            <w:pPr>
              <w:autoSpaceDE w:val="0"/>
              <w:autoSpaceDN w:val="0"/>
              <w:adjustRightInd w:val="0"/>
              <w:jc w:val="center"/>
              <w:rPr>
                <w:rFonts w:hint="eastAsia" w:ascii="Times New Roman" w:hAnsi="Times New Roman" w:eastAsia="宋体"/>
                <w:sz w:val="21"/>
                <w:szCs w:val="21"/>
                <w:highlight w:val="none"/>
                <w:lang w:eastAsia="zh-CN"/>
              </w:rPr>
            </w:pPr>
            <w:r>
              <w:rPr>
                <w:rFonts w:hint="eastAsia" w:ascii="Times New Roman" w:hAnsi="Times New Roman"/>
                <w:sz w:val="21"/>
                <w:szCs w:val="21"/>
                <w:highlight w:val="none"/>
                <w:lang w:eastAsia="zh-CN"/>
              </w:rPr>
              <w:t>无正常视力可见的外来杂质</w:t>
            </w:r>
          </w:p>
        </w:tc>
      </w:tr>
    </w:tbl>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鉴别</w:t>
      </w:r>
    </w:p>
    <w:p>
      <w:pPr>
        <w:numPr>
          <w:ilvl w:val="0"/>
          <w:numId w:val="0"/>
        </w:numPr>
        <w:spacing w:line="312" w:lineRule="auto"/>
        <w:ind w:firstLine="480"/>
        <w:jc w:val="both"/>
        <w:rPr>
          <w:rFonts w:hint="eastAsia" w:ascii="Times New Roman" w:hAnsi="Times New Roman" w:eastAsia="宋体"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参照中国药典2020年版、保健食品原料技术要求中的规定制订了辅酶Q</w:t>
      </w:r>
      <w:r>
        <w:rPr>
          <w:rFonts w:hint="eastAsia" w:ascii="Times New Roman" w:cs="Times New Roman"/>
          <w:b w:val="0"/>
          <w:bCs w:val="0"/>
          <w:color w:val="auto"/>
          <w:sz w:val="24"/>
          <w:szCs w:val="24"/>
          <w:highlight w:val="none"/>
          <w:vertAlign w:val="baseline"/>
          <w:lang w:val="en-US" w:eastAsia="zh-CN"/>
        </w:rPr>
        <w:t>10</w:t>
      </w:r>
      <w:r>
        <w:rPr>
          <w:rFonts w:hint="eastAsia" w:ascii="Times New Roman" w:cs="Times New Roman"/>
          <w:b w:val="0"/>
          <w:bCs w:val="0"/>
          <w:color w:val="auto"/>
          <w:sz w:val="24"/>
          <w:szCs w:val="24"/>
          <w:highlight w:val="none"/>
          <w:lang w:val="en-US" w:eastAsia="zh-CN"/>
        </w:rPr>
        <w:t>的鉴别项为颜色反应；</w:t>
      </w:r>
      <w:r>
        <w:rPr>
          <w:rFonts w:hint="eastAsia" w:ascii="Times New Roman" w:cs="Times New Roman"/>
          <w:color w:val="auto"/>
          <w:sz w:val="24"/>
          <w:szCs w:val="24"/>
          <w:highlight w:val="none"/>
          <w:lang w:val="en-US" w:eastAsia="zh-CN"/>
        </w:rPr>
        <w:t>含量测定项下，供试品溶液主峰保留时间应与对照品溶液主峰保留时间一致；</w:t>
      </w:r>
    </w:p>
    <w:p>
      <w:pPr>
        <w:widowControl w:val="0"/>
        <w:numPr>
          <w:ilvl w:val="0"/>
          <w:numId w:val="0"/>
        </w:numPr>
        <w:adjustRightInd w:val="0"/>
        <w:snapToGrid w:val="0"/>
        <w:spacing w:line="312" w:lineRule="auto"/>
        <w:ind w:firstLine="0" w:firstLineChars="0"/>
        <w:jc w:val="both"/>
        <w:rPr>
          <w:rFonts w:hint="default" w:ascii="Times New Roman"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红外</w:t>
      </w:r>
      <w:r>
        <w:rPr>
          <w:rFonts w:hint="eastAsia" w:ascii="Times New Roman" w:cs="Times New Roman"/>
          <w:b w:val="0"/>
          <w:bCs w:val="0"/>
          <w:color w:val="auto"/>
          <w:sz w:val="24"/>
          <w:szCs w:val="24"/>
          <w:highlight w:val="none"/>
          <w:lang w:val="en-US" w:eastAsia="zh-CN"/>
        </w:rPr>
        <w:t>光吸收图</w:t>
      </w:r>
      <w:r>
        <w:rPr>
          <w:rFonts w:hint="eastAsia" w:ascii="Times New Roman" w:hAnsi="Times New Roman" w:eastAsia="宋体" w:cs="Times New Roman"/>
          <w:b w:val="0"/>
          <w:bCs w:val="0"/>
          <w:color w:val="auto"/>
          <w:sz w:val="24"/>
          <w:szCs w:val="24"/>
          <w:highlight w:val="none"/>
          <w:lang w:val="en-US" w:eastAsia="zh-CN"/>
        </w:rPr>
        <w:t>谱</w:t>
      </w:r>
      <w:r>
        <w:rPr>
          <w:rFonts w:hint="eastAsia" w:ascii="Times New Roman" w:cs="Times New Roman"/>
          <w:b w:val="0"/>
          <w:bCs w:val="0"/>
          <w:color w:val="auto"/>
          <w:sz w:val="24"/>
          <w:szCs w:val="24"/>
          <w:highlight w:val="none"/>
          <w:lang w:val="en-US" w:eastAsia="zh-CN"/>
        </w:rPr>
        <w:t>应与对照的图谱一致。</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含量</w:t>
      </w:r>
    </w:p>
    <w:p>
      <w:pPr>
        <w:widowControl w:val="0"/>
        <w:numPr>
          <w:ilvl w:val="0"/>
          <w:numId w:val="0"/>
        </w:numPr>
        <w:adjustRightInd w:val="0"/>
        <w:snapToGrid w:val="0"/>
        <w:spacing w:line="312" w:lineRule="auto"/>
        <w:ind w:firstLine="480" w:firstLineChars="200"/>
        <w:jc w:val="both"/>
        <w:rPr>
          <w:rFonts w:hint="eastAsia" w:ascii="Times New Roman" w:cs="Times New Roman"/>
          <w:b/>
          <w:bCs/>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 xml:space="preserve">的含量在99.4%~100.2%，中国药典 </w:t>
      </w:r>
      <w:r>
        <w:rPr>
          <w:rFonts w:hint="eastAsia" w:ascii="Times New Roman" w:cs="Times New Roman"/>
          <w:color w:val="auto"/>
          <w:sz w:val="24"/>
          <w:szCs w:val="24"/>
          <w:highlight w:val="none"/>
          <w:lang w:val="en-US" w:eastAsia="zh-CN"/>
        </w:rPr>
        <w:t>2020年版</w:t>
      </w:r>
      <w:r>
        <w:rPr>
          <w:rFonts w:hint="eastAsia" w:ascii="Times New Roman" w:cs="Times New Roman"/>
          <w:b w:val="0"/>
          <w:bCs w:val="0"/>
          <w:color w:val="auto"/>
          <w:sz w:val="24"/>
          <w:szCs w:val="24"/>
          <w:highlight w:val="none"/>
          <w:lang w:val="en-US" w:eastAsia="zh-CN"/>
        </w:rPr>
        <w:t>和日本药典</w:t>
      </w:r>
      <w:r>
        <w:rPr>
          <w:rFonts w:hint="eastAsia" w:ascii="Times New Roman" w:cs="Times New Roman"/>
          <w:color w:val="auto"/>
          <w:sz w:val="24"/>
          <w:szCs w:val="24"/>
          <w:highlight w:val="none"/>
          <w:lang w:val="en-US" w:eastAsia="zh-CN"/>
        </w:rPr>
        <w:t>JP18</w:t>
      </w:r>
      <w:r>
        <w:rPr>
          <w:rFonts w:hint="eastAsia" w:ascii="Times New Roman" w:cs="Times New Roman"/>
          <w:b w:val="0"/>
          <w:bCs w:val="0"/>
          <w:color w:val="auto"/>
          <w:sz w:val="24"/>
          <w:szCs w:val="24"/>
          <w:highlight w:val="none"/>
          <w:lang w:val="en-US" w:eastAsia="zh-CN"/>
        </w:rPr>
        <w:t xml:space="preserve"> 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 xml:space="preserve">含量应≥98.0%，保健食品原料技术要求和美国药典 </w:t>
      </w:r>
      <w:r>
        <w:rPr>
          <w:rFonts w:ascii="Times New Roman" w:hAnsi="Times New Roman" w:eastAsia="宋体" w:cs="Times New Roman"/>
          <w:i w:val="0"/>
          <w:caps w:val="0"/>
          <w:color w:val="auto"/>
          <w:spacing w:val="0"/>
          <w:sz w:val="24"/>
          <w:szCs w:val="24"/>
          <w:highlight w:val="none"/>
          <w:shd w:val="clear"/>
        </w:rPr>
        <w:t>USP-NF</w:t>
      </w:r>
      <w:r>
        <w:rPr>
          <w:rFonts w:hint="eastAsia" w:ascii="Times New Roman" w:cs="Times New Roman"/>
          <w:i w:val="0"/>
          <w:caps w:val="0"/>
          <w:color w:val="auto"/>
          <w:spacing w:val="0"/>
          <w:sz w:val="24"/>
          <w:szCs w:val="24"/>
          <w:highlight w:val="none"/>
          <w:shd w:val="clear"/>
          <w:lang w:val="en-US" w:eastAsia="zh-CN"/>
        </w:rPr>
        <w:t xml:space="preserve"> </w:t>
      </w:r>
      <w:r>
        <w:rPr>
          <w:rFonts w:hint="eastAsia" w:ascii="Times New Roman" w:cs="Times New Roman"/>
          <w:b w:val="0"/>
          <w:bCs w:val="0"/>
          <w:color w:val="auto"/>
          <w:sz w:val="24"/>
          <w:szCs w:val="24"/>
          <w:highlight w:val="none"/>
          <w:lang w:val="en-US" w:eastAsia="zh-CN"/>
        </w:rPr>
        <w:t>2024要求辅酶Q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含量应在98.0%~</w:t>
      </w:r>
      <w:r>
        <w:rPr>
          <w:rFonts w:hint="default" w:ascii="Times New Roman" w:cs="Times New Roman"/>
          <w:b w:val="0"/>
          <w:bCs w:val="0"/>
          <w:color w:val="auto"/>
          <w:sz w:val="24"/>
          <w:szCs w:val="24"/>
          <w:highlight w:val="none"/>
          <w:lang w:val="en-US" w:eastAsia="zh-CN"/>
        </w:rPr>
        <w:t>101.0</w:t>
      </w:r>
      <w:r>
        <w:rPr>
          <w:rFonts w:hint="eastAsia" w:ascii="Times New Roman" w:cs="Times New Roman"/>
          <w:b w:val="0"/>
          <w:bCs w:val="0"/>
          <w:color w:val="auto"/>
          <w:sz w:val="24"/>
          <w:szCs w:val="24"/>
          <w:highlight w:val="none"/>
          <w:lang w:val="en-US" w:eastAsia="zh-CN"/>
        </w:rPr>
        <w:t>%，欧洲药典</w:t>
      </w:r>
      <w:r>
        <w:rPr>
          <w:rFonts w:hint="eastAsia" w:ascii="Times New Roman" w:cs="Times New Roman"/>
          <w:color w:val="auto"/>
          <w:sz w:val="24"/>
          <w:szCs w:val="24"/>
          <w:highlight w:val="none"/>
          <w:lang w:val="en-US" w:eastAsia="zh-CN"/>
        </w:rPr>
        <w:t>EP</w:t>
      </w:r>
      <w:r>
        <w:rPr>
          <w:rFonts w:hint="eastAsia" w:ascii="Times New Roman" w:cs="Times New Roman"/>
          <w:b w:val="0"/>
          <w:bCs w:val="0"/>
          <w:color w:val="auto"/>
          <w:sz w:val="24"/>
          <w:szCs w:val="24"/>
          <w:highlight w:val="none"/>
          <w:lang w:val="en-US" w:eastAsia="zh-CN"/>
        </w:rPr>
        <w:t xml:space="preserve"> 8.0 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含量应在97.0%~103.0%，因此，依据生产水平并参考药典拟定辅酶Q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含量在98.0%~101.0%。</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水分</w:t>
      </w:r>
    </w:p>
    <w:p>
      <w:pPr>
        <w:widowControl w:val="0"/>
        <w:numPr>
          <w:ilvl w:val="0"/>
          <w:numId w:val="0"/>
        </w:numPr>
        <w:adjustRightInd w:val="0"/>
        <w:snapToGrid w:val="0"/>
        <w:spacing w:line="312" w:lineRule="auto"/>
        <w:ind w:firstLine="480" w:firstLineChars="200"/>
        <w:jc w:val="both"/>
        <w:rPr>
          <w:rFonts w:hint="default" w:ascii="Times New Roman" w:cs="Times New Roman"/>
          <w:b w:val="0"/>
          <w:bCs w:val="0"/>
          <w:color w:val="auto"/>
          <w:sz w:val="24"/>
          <w:szCs w:val="24"/>
          <w:highlight w:val="yellow"/>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 xml:space="preserve">产品进行检测，水分在0.01%~0.05%之间，美国药典 </w:t>
      </w:r>
      <w:r>
        <w:rPr>
          <w:rFonts w:ascii="Times New Roman" w:hAnsi="Times New Roman" w:eastAsia="宋体" w:cs="Times New Roman"/>
          <w:i w:val="0"/>
          <w:caps w:val="0"/>
          <w:color w:val="auto"/>
          <w:spacing w:val="0"/>
          <w:sz w:val="24"/>
          <w:szCs w:val="24"/>
          <w:highlight w:val="none"/>
          <w:shd w:val="clear"/>
        </w:rPr>
        <w:t>USP-NF</w:t>
      </w:r>
      <w:r>
        <w:rPr>
          <w:rFonts w:hint="eastAsia" w:ascii="Times New Roman" w:cs="Times New Roman"/>
          <w:i w:val="0"/>
          <w:caps w:val="0"/>
          <w:color w:val="auto"/>
          <w:spacing w:val="0"/>
          <w:sz w:val="24"/>
          <w:szCs w:val="24"/>
          <w:highlight w:val="none"/>
          <w:shd w:val="clear"/>
          <w:lang w:val="en-US" w:eastAsia="zh-CN"/>
        </w:rPr>
        <w:t xml:space="preserve"> </w:t>
      </w:r>
      <w:r>
        <w:rPr>
          <w:rFonts w:hint="eastAsia" w:ascii="Times New Roman" w:cs="Times New Roman"/>
          <w:b w:val="0"/>
          <w:bCs w:val="0"/>
          <w:color w:val="auto"/>
          <w:sz w:val="24"/>
          <w:szCs w:val="24"/>
          <w:highlight w:val="none"/>
          <w:lang w:val="en-US" w:eastAsia="zh-CN"/>
        </w:rPr>
        <w:t>2024 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中水分应≤0.2%，日本药典</w:t>
      </w:r>
      <w:r>
        <w:rPr>
          <w:rFonts w:hint="eastAsia" w:ascii="Times New Roman" w:cs="Times New Roman"/>
          <w:color w:val="auto"/>
          <w:sz w:val="24"/>
          <w:szCs w:val="24"/>
          <w:highlight w:val="none"/>
          <w:lang w:val="en-US" w:eastAsia="zh-CN"/>
        </w:rPr>
        <w:t>JP</w:t>
      </w:r>
      <w:r>
        <w:rPr>
          <w:rFonts w:hint="eastAsia" w:ascii="Times New Roman" w:cs="Times New Roman"/>
          <w:b w:val="0"/>
          <w:bCs w:val="0"/>
          <w:color w:val="auto"/>
          <w:sz w:val="24"/>
          <w:szCs w:val="24"/>
          <w:highlight w:val="none"/>
          <w:lang w:val="en-US" w:eastAsia="zh-CN"/>
        </w:rPr>
        <w:t xml:space="preserve"> 18 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要求辅酶Q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中水分应≤0.20%，为保证产品质量，拟定水分和药典标准要求一致，即水分≤0.2%。</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灰分</w:t>
      </w:r>
    </w:p>
    <w:p>
      <w:pPr>
        <w:widowControl w:val="0"/>
        <w:numPr>
          <w:ilvl w:val="0"/>
          <w:numId w:val="0"/>
        </w:numPr>
        <w:adjustRightInd w:val="0"/>
        <w:snapToGrid w:val="0"/>
        <w:spacing w:line="312" w:lineRule="auto"/>
        <w:ind w:firstLine="480" w:firstLineChars="2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产品进行检测，灰分在0.01%~0.03%之间，中国药典 2020</w:t>
      </w:r>
      <w:r>
        <w:rPr>
          <w:rFonts w:hint="eastAsia" w:ascii="Times New Roman" w:cs="Times New Roman"/>
          <w:color w:val="auto"/>
          <w:sz w:val="24"/>
          <w:szCs w:val="24"/>
          <w:highlight w:val="none"/>
          <w:lang w:val="en-US" w:eastAsia="zh-CN"/>
        </w:rPr>
        <w:t>年版</w:t>
      </w:r>
      <w:r>
        <w:rPr>
          <w:rFonts w:hint="eastAsia" w:ascii="Times New Roman" w:cs="Times New Roman"/>
          <w:b w:val="0"/>
          <w:bCs w:val="0"/>
          <w:color w:val="auto"/>
          <w:sz w:val="24"/>
          <w:szCs w:val="24"/>
          <w:highlight w:val="none"/>
          <w:lang w:val="en-US" w:eastAsia="zh-CN"/>
        </w:rPr>
        <w:t xml:space="preserve">、美国药典 </w:t>
      </w:r>
      <w:r>
        <w:rPr>
          <w:rFonts w:ascii="Times New Roman" w:hAnsi="Times New Roman" w:eastAsia="宋体" w:cs="Times New Roman"/>
          <w:i w:val="0"/>
          <w:caps w:val="0"/>
          <w:color w:val="auto"/>
          <w:spacing w:val="0"/>
          <w:sz w:val="24"/>
          <w:szCs w:val="24"/>
          <w:highlight w:val="none"/>
          <w:shd w:val="clear"/>
        </w:rPr>
        <w:t>USP-NF</w:t>
      </w:r>
      <w:r>
        <w:rPr>
          <w:rFonts w:hint="eastAsia" w:ascii="Times New Roman" w:cs="Times New Roman"/>
          <w:i w:val="0"/>
          <w:caps w:val="0"/>
          <w:color w:val="auto"/>
          <w:spacing w:val="0"/>
          <w:sz w:val="24"/>
          <w:szCs w:val="24"/>
          <w:highlight w:val="none"/>
          <w:shd w:val="clear"/>
          <w:lang w:val="en-US" w:eastAsia="zh-CN"/>
        </w:rPr>
        <w:t xml:space="preserve"> </w:t>
      </w:r>
      <w:r>
        <w:rPr>
          <w:rFonts w:hint="eastAsia" w:ascii="Times New Roman" w:cs="Times New Roman"/>
          <w:b w:val="0"/>
          <w:bCs w:val="0"/>
          <w:color w:val="auto"/>
          <w:sz w:val="24"/>
          <w:szCs w:val="24"/>
          <w:highlight w:val="none"/>
          <w:lang w:val="en-US" w:eastAsia="zh-CN"/>
        </w:rPr>
        <w:t>2024、欧洲药典</w:t>
      </w:r>
      <w:r>
        <w:rPr>
          <w:rFonts w:hint="eastAsia" w:ascii="Times New Roman" w:cs="Times New Roman"/>
          <w:color w:val="auto"/>
          <w:sz w:val="24"/>
          <w:szCs w:val="24"/>
          <w:highlight w:val="none"/>
          <w:lang w:val="en-US" w:eastAsia="zh-CN"/>
        </w:rPr>
        <w:t>EP</w:t>
      </w:r>
      <w:r>
        <w:rPr>
          <w:rFonts w:hint="eastAsia" w:ascii="Times New Roman" w:cs="Times New Roman"/>
          <w:b w:val="0"/>
          <w:bCs w:val="0"/>
          <w:color w:val="auto"/>
          <w:sz w:val="24"/>
          <w:szCs w:val="24"/>
          <w:highlight w:val="none"/>
          <w:lang w:val="en-US" w:eastAsia="zh-CN"/>
        </w:rPr>
        <w:t xml:space="preserve"> 8.0、日本药典</w:t>
      </w:r>
      <w:r>
        <w:rPr>
          <w:rFonts w:hint="eastAsia" w:ascii="Times New Roman" w:cs="Times New Roman"/>
          <w:color w:val="auto"/>
          <w:sz w:val="24"/>
          <w:szCs w:val="24"/>
          <w:highlight w:val="none"/>
          <w:lang w:val="en-US" w:eastAsia="zh-CN"/>
        </w:rPr>
        <w:t>JP</w:t>
      </w:r>
      <w:r>
        <w:rPr>
          <w:rFonts w:hint="eastAsia" w:ascii="Times New Roman" w:cs="Times New Roman"/>
          <w:b w:val="0"/>
          <w:bCs w:val="0"/>
          <w:color w:val="auto"/>
          <w:sz w:val="24"/>
          <w:szCs w:val="24"/>
          <w:highlight w:val="none"/>
          <w:lang w:val="en-US" w:eastAsia="zh-CN"/>
        </w:rPr>
        <w:t xml:space="preserve"> 18以及保健食品原料技术要求中炽灼残渣应≤0.1%，为保证产品质量，拟定灰分同国内外现有标准炽灼残渣要求一致，即灰分≤0.1%。</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任一单杂和总杂质</w:t>
      </w:r>
    </w:p>
    <w:p>
      <w:pPr>
        <w:widowControl w:val="0"/>
        <w:numPr>
          <w:ilvl w:val="0"/>
          <w:numId w:val="0"/>
        </w:numPr>
        <w:adjustRightInd w:val="0"/>
        <w:snapToGrid w:val="0"/>
        <w:spacing w:line="312" w:lineRule="auto"/>
        <w:ind w:firstLine="480" w:firstLineChars="2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产品进行检测，任一单杂在0.23%~0.31%之间，总杂质在0.57%~0.8%之间，同时参照中国药典 2020</w:t>
      </w:r>
      <w:r>
        <w:rPr>
          <w:rFonts w:hint="eastAsia" w:ascii="Times New Roman" w:cs="Times New Roman"/>
          <w:color w:val="auto"/>
          <w:sz w:val="24"/>
          <w:szCs w:val="24"/>
          <w:highlight w:val="none"/>
          <w:lang w:val="en-US" w:eastAsia="zh-CN"/>
        </w:rPr>
        <w:t>年版</w:t>
      </w:r>
      <w:r>
        <w:rPr>
          <w:rFonts w:hint="eastAsia" w:ascii="Times New Roman" w:cs="Times New Roman"/>
          <w:b w:val="0"/>
          <w:bCs w:val="0"/>
          <w:color w:val="auto"/>
          <w:sz w:val="24"/>
          <w:szCs w:val="24"/>
          <w:highlight w:val="none"/>
          <w:lang w:val="en-US" w:eastAsia="zh-CN"/>
        </w:rPr>
        <w:t>、欧洲药典</w:t>
      </w:r>
      <w:r>
        <w:rPr>
          <w:rFonts w:hint="eastAsia" w:ascii="Times New Roman" w:cs="Times New Roman"/>
          <w:color w:val="auto"/>
          <w:sz w:val="24"/>
          <w:szCs w:val="24"/>
          <w:highlight w:val="none"/>
          <w:lang w:val="en-US" w:eastAsia="zh-CN"/>
        </w:rPr>
        <w:t>EP</w:t>
      </w:r>
      <w:r>
        <w:rPr>
          <w:rFonts w:hint="eastAsia" w:ascii="Times New Roman" w:cs="Times New Roman"/>
          <w:b w:val="0"/>
          <w:bCs w:val="0"/>
          <w:color w:val="auto"/>
          <w:sz w:val="24"/>
          <w:szCs w:val="24"/>
          <w:highlight w:val="none"/>
          <w:lang w:val="en-US" w:eastAsia="zh-CN"/>
        </w:rPr>
        <w:t xml:space="preserve"> 8.0和保健食品原料技术要求中单个杂质≤0.5%和总杂质≤1.0%的质量要求，为保证产品质量，拟定单个杂质≤0.5%、总杂质≤1.0%。</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顺式异构体</w:t>
      </w:r>
    </w:p>
    <w:p>
      <w:pPr>
        <w:widowControl w:val="0"/>
        <w:numPr>
          <w:ilvl w:val="0"/>
          <w:numId w:val="0"/>
        </w:numPr>
        <w:adjustRightInd w:val="0"/>
        <w:snapToGrid w:val="0"/>
        <w:spacing w:line="312" w:lineRule="auto"/>
        <w:ind w:firstLine="480" w:firstLineChars="2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产品进行检测，顺式异构体均＜0.05%，同时参照中国药典 2020年版、欧洲药典 EP 8.0和保健食品原料技术要求中顺式异构体≤0.5%的质量要求，为保证产品质量，拟定顺式异构体≤0.5%。</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重金属</w:t>
      </w:r>
    </w:p>
    <w:p>
      <w:pPr>
        <w:widowControl w:val="0"/>
        <w:numPr>
          <w:ilvl w:val="0"/>
          <w:numId w:val="0"/>
        </w:numPr>
        <w:adjustRightInd w:val="0"/>
        <w:snapToGrid w:val="0"/>
        <w:spacing w:line="312" w:lineRule="auto"/>
        <w:ind w:firstLine="480" w:firstLineChars="200"/>
        <w:jc w:val="both"/>
        <w:rPr>
          <w:rFonts w:hint="default"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产品进行检测，重金属均＜10 mg/kg，同时参照中国药典 2020年版、日本药典</w:t>
      </w:r>
      <w:r>
        <w:rPr>
          <w:rFonts w:hint="eastAsia" w:ascii="Times New Roman" w:cs="Times New Roman"/>
          <w:color w:val="auto"/>
          <w:sz w:val="24"/>
          <w:szCs w:val="24"/>
          <w:highlight w:val="none"/>
          <w:lang w:val="en-US" w:eastAsia="zh-CN"/>
        </w:rPr>
        <w:t>JP</w:t>
      </w:r>
      <w:r>
        <w:rPr>
          <w:rFonts w:hint="eastAsia" w:ascii="Times New Roman" w:cs="Times New Roman"/>
          <w:b w:val="0"/>
          <w:bCs w:val="0"/>
          <w:color w:val="auto"/>
          <w:sz w:val="24"/>
          <w:szCs w:val="24"/>
          <w:highlight w:val="none"/>
          <w:lang w:val="en-US" w:eastAsia="zh-CN"/>
        </w:rPr>
        <w:t xml:space="preserve"> 18中重金属≤20 mg/kg 的质量要求，为保证产品安全使用性能，使其质量达到国际一流水平，拟定重金属≤10 mg/kg。</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铅（以Pb计）</w:t>
      </w:r>
    </w:p>
    <w:p>
      <w:pPr>
        <w:widowControl w:val="0"/>
        <w:numPr>
          <w:ilvl w:val="0"/>
          <w:numId w:val="0"/>
        </w:numPr>
        <w:adjustRightInd w:val="0"/>
        <w:snapToGrid w:val="0"/>
        <w:spacing w:line="312" w:lineRule="auto"/>
        <w:ind w:firstLine="480" w:firstLineChars="200"/>
        <w:jc w:val="both"/>
        <w:rPr>
          <w:rFonts w:hint="eastAsia"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产品进行检测，铅均＜0.5 mg/kg，同时参照保健食品原料技术要求中铅≤2.0 mg/kg 的质量要求，为保证产品安全使用性能，使其质量达到国际一流水平，拟定铅≤1.0 mg/kg。</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总砷（以As计）</w:t>
      </w:r>
    </w:p>
    <w:p>
      <w:pPr>
        <w:widowControl w:val="0"/>
        <w:numPr>
          <w:ilvl w:val="0"/>
          <w:numId w:val="0"/>
        </w:numPr>
        <w:adjustRightInd w:val="0"/>
        <w:snapToGrid w:val="0"/>
        <w:spacing w:line="312" w:lineRule="auto"/>
        <w:ind w:firstLine="480" w:firstLineChars="200"/>
        <w:jc w:val="both"/>
        <w:rPr>
          <w:rFonts w:hint="eastAsia"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产品进行检测，总砷均＜1.0 mg/kg，同时参照保健食品原料技术要求中总砷≤1.0 mg/kg 的质量要求，为保证产品质量，拟定总砷≤1.0 mg/kg。</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总汞（以Hg计）</w:t>
      </w:r>
    </w:p>
    <w:p>
      <w:pPr>
        <w:widowControl w:val="0"/>
        <w:numPr>
          <w:ilvl w:val="0"/>
          <w:numId w:val="0"/>
        </w:numPr>
        <w:adjustRightInd w:val="0"/>
        <w:snapToGrid w:val="0"/>
        <w:spacing w:line="312" w:lineRule="auto"/>
        <w:ind w:firstLine="480" w:firstLineChars="200"/>
        <w:jc w:val="both"/>
        <w:rPr>
          <w:rFonts w:hint="eastAsia"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产品进行检测，总汞均未检出，同时参照保健食品原料技术要求中总汞≤0.3 mg/kg 的质量要求，为保证产品质量，拟定总汞≤0.3 mg/kg。</w:t>
      </w:r>
    </w:p>
    <w:p>
      <w:pPr>
        <w:widowControl w:val="0"/>
        <w:numPr>
          <w:ilvl w:val="0"/>
          <w:numId w:val="13"/>
        </w:numPr>
        <w:adjustRightInd w:val="0"/>
        <w:snapToGrid w:val="0"/>
        <w:spacing w:line="312" w:lineRule="auto"/>
        <w:ind w:left="0" w:leftChars="0" w:firstLine="482"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微生物</w:t>
      </w:r>
    </w:p>
    <w:p>
      <w:pPr>
        <w:widowControl w:val="0"/>
        <w:numPr>
          <w:ilvl w:val="0"/>
          <w:numId w:val="0"/>
        </w:numPr>
        <w:adjustRightInd w:val="0"/>
        <w:snapToGrid w:val="0"/>
        <w:spacing w:line="312" w:lineRule="auto"/>
        <w:ind w:firstLine="480" w:firstLineChars="200"/>
        <w:jc w:val="both"/>
        <w:rPr>
          <w:rFonts w:hint="default" w:ascii="Times New Roman" w:cs="Times New Roman"/>
          <w:b/>
          <w:bCs/>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收集不同企业生产的辅酶Q</w:t>
      </w:r>
      <w:r>
        <w:rPr>
          <w:rFonts w:hint="eastAsia" w:ascii="Times New Roman" w:cs="Times New Roman"/>
          <w:b w:val="0"/>
          <w:bCs w:val="0"/>
          <w:color w:val="auto"/>
          <w:sz w:val="24"/>
          <w:szCs w:val="24"/>
          <w:highlight w:val="none"/>
          <w:vertAlign w:val="subscript"/>
          <w:lang w:val="en-US" w:eastAsia="zh-CN"/>
        </w:rPr>
        <w:t>10</w:t>
      </w:r>
      <w:r>
        <w:rPr>
          <w:rFonts w:hint="eastAsia" w:ascii="Times New Roman" w:cs="Times New Roman"/>
          <w:b w:val="0"/>
          <w:bCs w:val="0"/>
          <w:color w:val="auto"/>
          <w:sz w:val="24"/>
          <w:szCs w:val="24"/>
          <w:highlight w:val="none"/>
          <w:lang w:val="en-US" w:eastAsia="zh-CN"/>
        </w:rPr>
        <w:t>产品进行检测，同时参照保健食品原料技术要求中对微生物的质量要求，为保证产品质量，拟定菌落总数≤30000 CFU/g、霉菌和酵母菌≤50 CFU/g、大肠菌群≤0.92 MPN/g、沙门氏菌和金黄色葡萄球菌不得检出。</w:t>
      </w:r>
    </w:p>
    <w:p>
      <w:pPr>
        <w:widowControl w:val="0"/>
        <w:numPr>
          <w:ilvl w:val="0"/>
          <w:numId w:val="12"/>
        </w:numPr>
        <w:adjustRightInd w:val="0"/>
        <w:snapToGrid w:val="0"/>
        <w:spacing w:line="312" w:lineRule="auto"/>
        <w:ind w:left="0" w:leftChars="0" w:firstLine="0" w:firstLineChars="0"/>
        <w:jc w:val="both"/>
        <w:rPr>
          <w:rFonts w:hint="eastAsia" w:ascii="Times New Roman" w:cs="Times New Roman"/>
          <w:b/>
          <w:bCs/>
          <w:color w:val="auto"/>
          <w:sz w:val="24"/>
          <w:szCs w:val="24"/>
          <w:highlight w:val="none"/>
          <w:lang w:val="en-US" w:eastAsia="zh-CN"/>
        </w:rPr>
      </w:pPr>
      <w:r>
        <w:rPr>
          <w:rFonts w:hint="eastAsia" w:ascii="Times New Roman" w:cs="Times New Roman"/>
          <w:b/>
          <w:bCs/>
          <w:color w:val="auto"/>
          <w:sz w:val="24"/>
          <w:szCs w:val="24"/>
          <w:highlight w:val="none"/>
          <w:lang w:val="en-US" w:eastAsia="zh-CN"/>
        </w:rPr>
        <w:t>检验方法</w:t>
      </w:r>
    </w:p>
    <w:p>
      <w:pPr>
        <w:widowControl w:val="0"/>
        <w:numPr>
          <w:ilvl w:val="0"/>
          <w:numId w:val="0"/>
        </w:numPr>
        <w:adjustRightInd w:val="0"/>
        <w:snapToGrid w:val="0"/>
        <w:spacing w:line="360" w:lineRule="auto"/>
        <w:ind w:leftChars="0" w:firstLine="480" w:firstLineChars="200"/>
        <w:jc w:val="both"/>
        <w:rPr>
          <w:rFonts w:hint="eastAsia" w:ascii="Times New Roman" w:cs="Times New Roman"/>
          <w:b w:val="0"/>
          <w:bCs w:val="0"/>
          <w:color w:val="auto"/>
          <w:sz w:val="24"/>
          <w:szCs w:val="24"/>
          <w:highlight w:val="none"/>
          <w:lang w:val="en-US" w:eastAsia="zh-CN"/>
        </w:rPr>
      </w:pPr>
      <w:r>
        <w:rPr>
          <w:rFonts w:hint="eastAsia" w:ascii="Times New Roman" w:cs="Times New Roman"/>
          <w:b w:val="0"/>
          <w:bCs w:val="0"/>
          <w:color w:val="auto"/>
          <w:sz w:val="24"/>
          <w:szCs w:val="24"/>
          <w:highlight w:val="none"/>
          <w:lang w:val="en-US" w:eastAsia="zh-CN"/>
        </w:rPr>
        <w:t>本章完全采纳了现有国内外标准中的规定执行。</w:t>
      </w:r>
    </w:p>
    <w:p>
      <w:pPr>
        <w:widowControl w:val="0"/>
        <w:numPr>
          <w:ilvl w:val="0"/>
          <w:numId w:val="0"/>
        </w:numPr>
        <w:adjustRightInd w:val="0"/>
        <w:snapToGrid w:val="0"/>
        <w:spacing w:line="360" w:lineRule="auto"/>
        <w:ind w:leftChars="0" w:firstLine="480" w:firstLineChars="200"/>
        <w:jc w:val="both"/>
        <w:rPr>
          <w:rFonts w:hint="eastAsia" w:ascii="Times New Roman" w:cs="Times New Roman"/>
          <w:color w:val="auto"/>
          <w:sz w:val="24"/>
          <w:szCs w:val="24"/>
          <w:highlight w:val="none"/>
          <w:lang w:eastAsia="zh-CN"/>
        </w:rPr>
      </w:pPr>
      <w:r>
        <w:rPr>
          <w:rFonts w:hint="eastAsia" w:ascii="Times New Roman" w:cs="Times New Roman"/>
          <w:b w:val="0"/>
          <w:bCs w:val="0"/>
          <w:color w:val="auto"/>
          <w:sz w:val="24"/>
          <w:szCs w:val="24"/>
          <w:highlight w:val="none"/>
          <w:lang w:val="en-US" w:eastAsia="zh-CN"/>
        </w:rPr>
        <w:t>鉴别按照</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保健食品原料目录 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cs="Times New Roman"/>
          <w:color w:val="auto"/>
          <w:sz w:val="24"/>
          <w:szCs w:val="24"/>
          <w:highlight w:val="none"/>
          <w:lang w:eastAsia="zh-CN"/>
        </w:rPr>
        <w:t>》中</w:t>
      </w:r>
      <w:r>
        <w:rPr>
          <w:rFonts w:hint="eastAsia" w:ascii="Times New Roman" w:cs="Times New Roman"/>
          <w:color w:val="auto"/>
          <w:sz w:val="24"/>
          <w:szCs w:val="24"/>
          <w:highlight w:val="none"/>
          <w:lang w:eastAsia="zh-CN"/>
        </w:rPr>
        <w:t>的规定执行。</w:t>
      </w:r>
    </w:p>
    <w:p>
      <w:pPr>
        <w:widowControl w:val="0"/>
        <w:numPr>
          <w:ilvl w:val="0"/>
          <w:numId w:val="0"/>
        </w:numPr>
        <w:adjustRightInd w:val="0"/>
        <w:snapToGrid w:val="0"/>
        <w:spacing w:line="360" w:lineRule="auto"/>
        <w:ind w:leftChars="0" w:firstLine="480" w:firstLineChars="200"/>
        <w:jc w:val="both"/>
        <w:rPr>
          <w:rFonts w:hint="eastAsia" w:ascii="Times New Roman" w:cs="Times New Roman"/>
          <w:color w:val="auto"/>
          <w:sz w:val="24"/>
          <w:szCs w:val="24"/>
          <w:highlight w:val="none"/>
          <w:lang w:eastAsia="zh-CN"/>
        </w:rPr>
      </w:pPr>
      <w:r>
        <w:rPr>
          <w:rFonts w:hint="eastAsia" w:ascii="Times New Roman" w:cs="Times New Roman"/>
          <w:color w:val="auto"/>
          <w:sz w:val="24"/>
          <w:szCs w:val="24"/>
          <w:highlight w:val="none"/>
          <w:lang w:eastAsia="zh-CN"/>
        </w:rPr>
        <w:t>含量检测按照</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保健食品原料目录 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cs="Times New Roman"/>
          <w:color w:val="auto"/>
          <w:sz w:val="24"/>
          <w:szCs w:val="24"/>
          <w:highlight w:val="none"/>
          <w:lang w:eastAsia="zh-CN"/>
        </w:rPr>
        <w:t>》中</w:t>
      </w:r>
      <w:r>
        <w:rPr>
          <w:rFonts w:hint="eastAsia" w:ascii="Times New Roman" w:cs="Times New Roman"/>
          <w:color w:val="auto"/>
          <w:sz w:val="24"/>
          <w:szCs w:val="24"/>
          <w:highlight w:val="none"/>
          <w:lang w:eastAsia="zh-CN"/>
        </w:rPr>
        <w:t>的规定执行。</w:t>
      </w:r>
    </w:p>
    <w:p>
      <w:pPr>
        <w:widowControl w:val="0"/>
        <w:numPr>
          <w:ilvl w:val="0"/>
          <w:numId w:val="0"/>
        </w:numPr>
        <w:adjustRightInd w:val="0"/>
        <w:snapToGrid w:val="0"/>
        <w:spacing w:line="360" w:lineRule="auto"/>
        <w:ind w:leftChars="0" w:firstLine="480" w:firstLineChars="200"/>
        <w:jc w:val="both"/>
        <w:rPr>
          <w:rFonts w:hint="default" w:ascii="Times New Roman" w:cs="Times New Roman"/>
          <w:color w:val="auto"/>
          <w:sz w:val="24"/>
          <w:szCs w:val="24"/>
          <w:highlight w:val="none"/>
          <w:lang w:val="en-US" w:eastAsia="zh-CN"/>
        </w:rPr>
      </w:pPr>
      <w:r>
        <w:rPr>
          <w:rFonts w:hint="eastAsia" w:ascii="Times New Roman" w:cs="Times New Roman"/>
          <w:color w:val="auto"/>
          <w:sz w:val="24"/>
          <w:szCs w:val="24"/>
          <w:highlight w:val="none"/>
          <w:lang w:eastAsia="zh-CN"/>
        </w:rPr>
        <w:t>水分检测按照</w:t>
      </w:r>
      <w:r>
        <w:rPr>
          <w:rFonts w:hint="default" w:ascii="Times New Roman" w:hAnsi="Times New Roman" w:eastAsia="宋体" w:cs="Times New Roman"/>
          <w:color w:val="auto"/>
          <w:kern w:val="2"/>
          <w:sz w:val="24"/>
          <w:szCs w:val="24"/>
          <w:highlight w:val="none"/>
          <w:lang w:val="en-US" w:eastAsia="zh-CN" w:bidi="ar-SA"/>
        </w:rPr>
        <w:t>GB 5009.3</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2016</w:t>
      </w:r>
      <w:r>
        <w:rPr>
          <w:rFonts w:hint="default" w:ascii="Times New Roman" w:hAnsi="Times New Roman" w:cs="Times New Roman"/>
          <w:color w:val="auto"/>
          <w:kern w:val="2"/>
          <w:sz w:val="24"/>
          <w:szCs w:val="24"/>
          <w:highlight w:val="none"/>
          <w:lang w:val="en-US" w:eastAsia="zh-CN" w:bidi="ar-SA"/>
        </w:rPr>
        <w:t xml:space="preserve">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食品中水分的测定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lang w:eastAsia="zh-CN"/>
        </w:rPr>
        <w:t>第四法</w:t>
      </w:r>
      <w:r>
        <w:rPr>
          <w:rFonts w:hint="eastAsia" w:ascii="Times New Roman" w:cs="Times New Roman"/>
          <w:color w:val="auto"/>
          <w:sz w:val="24"/>
          <w:szCs w:val="24"/>
          <w:highlight w:val="none"/>
          <w:lang w:eastAsia="zh-CN"/>
        </w:rPr>
        <w:t>规定执行。</w:t>
      </w:r>
    </w:p>
    <w:bookmarkEnd w:id="27"/>
    <w:p>
      <w:pPr>
        <w:spacing w:line="360" w:lineRule="auto"/>
        <w:ind w:firstLine="420"/>
        <w:rPr>
          <w:rFonts w:hint="eastAsia" w:ascii="Times New Roman" w:cs="Times New Roman"/>
          <w:color w:val="auto"/>
          <w:sz w:val="24"/>
          <w:szCs w:val="24"/>
          <w:highlight w:val="none"/>
          <w:lang w:eastAsia="zh-CN"/>
        </w:rPr>
      </w:pPr>
      <w:bookmarkStart w:id="29" w:name="_Toc497309549"/>
      <w:bookmarkStart w:id="30" w:name="_Toc30069"/>
      <w:r>
        <w:rPr>
          <w:rFonts w:hint="eastAsia" w:ascii="Times New Roman" w:cs="Times New Roman"/>
          <w:color w:val="auto"/>
          <w:sz w:val="24"/>
          <w:szCs w:val="24"/>
          <w:highlight w:val="none"/>
          <w:lang w:eastAsia="zh-CN"/>
        </w:rPr>
        <w:t>灰分检测按照</w:t>
      </w:r>
      <w:r>
        <w:rPr>
          <w:rFonts w:hint="default" w:ascii="Times New Roman" w:hAnsi="Times New Roman" w:eastAsia="宋体" w:cs="Times New Roman"/>
          <w:color w:val="auto"/>
          <w:kern w:val="2"/>
          <w:sz w:val="24"/>
          <w:szCs w:val="24"/>
          <w:highlight w:val="none"/>
          <w:lang w:val="en-US" w:eastAsia="zh-CN" w:bidi="ar-SA"/>
        </w:rPr>
        <w:t>GB 5009.</w:t>
      </w:r>
      <w:r>
        <w:rPr>
          <w:rFonts w:hint="default" w:ascii="Times New Roman" w:hAnsi="Times New Roman" w:cs="Times New Roman"/>
          <w:color w:val="auto"/>
          <w:kern w:val="2"/>
          <w:sz w:val="24"/>
          <w:szCs w:val="24"/>
          <w:highlight w:val="none"/>
          <w:lang w:val="en-US" w:eastAsia="zh-CN" w:bidi="ar-SA"/>
        </w:rPr>
        <w:t>4-</w:t>
      </w:r>
      <w:r>
        <w:rPr>
          <w:rFonts w:hint="default" w:ascii="Times New Roman" w:hAnsi="Times New Roman" w:eastAsia="宋体" w:cs="Times New Roman"/>
          <w:color w:val="auto"/>
          <w:kern w:val="2"/>
          <w:sz w:val="24"/>
          <w:szCs w:val="24"/>
          <w:highlight w:val="none"/>
          <w:lang w:val="en-US" w:eastAsia="zh-CN" w:bidi="ar-SA"/>
        </w:rPr>
        <w:t>2016</w:t>
      </w:r>
      <w:r>
        <w:rPr>
          <w:rFonts w:hint="default" w:ascii="Times New Roman" w:hAnsi="Times New Roman" w:cs="Times New Roman"/>
          <w:color w:val="auto"/>
          <w:kern w:val="2"/>
          <w:sz w:val="24"/>
          <w:szCs w:val="24"/>
          <w:highlight w:val="none"/>
          <w:lang w:val="en-US" w:eastAsia="zh-CN" w:bidi="ar-SA"/>
        </w:rPr>
        <w:t xml:space="preserve">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食品中灰分的测定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lang w:eastAsia="zh-CN"/>
        </w:rPr>
        <w:t>第一法</w:t>
      </w:r>
      <w:r>
        <w:rPr>
          <w:rFonts w:hint="eastAsia" w:ascii="Times New Roman" w:cs="Times New Roman"/>
          <w:color w:val="auto"/>
          <w:sz w:val="24"/>
          <w:szCs w:val="24"/>
          <w:highlight w:val="none"/>
          <w:lang w:eastAsia="zh-CN"/>
        </w:rPr>
        <w:t>规定执行。</w:t>
      </w:r>
    </w:p>
    <w:p>
      <w:pPr>
        <w:spacing w:line="360" w:lineRule="auto"/>
        <w:ind w:firstLine="420"/>
        <w:rPr>
          <w:rFonts w:hint="eastAsia" w:ascii="Times New Roman" w:cs="Times New Roman"/>
          <w:color w:val="auto"/>
          <w:sz w:val="24"/>
          <w:szCs w:val="24"/>
          <w:highlight w:val="none"/>
          <w:lang w:eastAsia="zh-CN"/>
        </w:rPr>
      </w:pPr>
      <w:r>
        <w:rPr>
          <w:rFonts w:hint="eastAsia" w:ascii="Times New Roman" w:cs="Times New Roman"/>
          <w:color w:val="auto"/>
          <w:sz w:val="24"/>
          <w:szCs w:val="24"/>
          <w:highlight w:val="none"/>
          <w:lang w:eastAsia="zh-CN"/>
        </w:rPr>
        <w:t>有关物质检测按照</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保健食品原料目录 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cs="Times New Roman"/>
          <w:color w:val="auto"/>
          <w:sz w:val="24"/>
          <w:szCs w:val="24"/>
          <w:highlight w:val="none"/>
          <w:lang w:eastAsia="zh-CN"/>
        </w:rPr>
        <w:t>》中</w:t>
      </w:r>
      <w:r>
        <w:rPr>
          <w:rFonts w:hint="eastAsia" w:ascii="Times New Roman" w:cs="Times New Roman"/>
          <w:color w:val="auto"/>
          <w:sz w:val="24"/>
          <w:szCs w:val="24"/>
          <w:highlight w:val="none"/>
          <w:lang w:eastAsia="zh-CN"/>
        </w:rPr>
        <w:t>的规定执行。</w:t>
      </w:r>
    </w:p>
    <w:p>
      <w:pPr>
        <w:spacing w:line="360" w:lineRule="auto"/>
        <w:ind w:firstLine="420"/>
        <w:rPr>
          <w:rFonts w:hint="eastAsia" w:asci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顺式异构体</w:t>
      </w:r>
      <w:r>
        <w:rPr>
          <w:rFonts w:hint="eastAsia" w:ascii="Times New Roman" w:cs="Times New Roman"/>
          <w:color w:val="auto"/>
          <w:sz w:val="24"/>
          <w:szCs w:val="24"/>
          <w:highlight w:val="none"/>
          <w:lang w:eastAsia="zh-CN"/>
        </w:rPr>
        <w:t>检测按照</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保健食品原料目录 辅酶Q</w:t>
      </w:r>
      <w:r>
        <w:rPr>
          <w:rFonts w:hint="default" w:ascii="Times New Roman" w:hAnsi="Times New Roman" w:eastAsia="宋体" w:cs="Times New Roman"/>
          <w:color w:val="auto"/>
          <w:kern w:val="2"/>
          <w:sz w:val="24"/>
          <w:szCs w:val="24"/>
          <w:highlight w:val="none"/>
          <w:vertAlign w:val="subscript"/>
          <w:lang w:val="en-US" w:eastAsia="zh-CN" w:bidi="ar-SA"/>
        </w:rPr>
        <w:t>10</w:t>
      </w:r>
      <w:r>
        <w:rPr>
          <w:rFonts w:hint="default" w:ascii="Times New Roman" w:hAnsi="Times New Roman" w:cs="Times New Roman"/>
          <w:color w:val="auto"/>
          <w:sz w:val="24"/>
          <w:szCs w:val="24"/>
          <w:highlight w:val="none"/>
          <w:lang w:eastAsia="zh-CN"/>
        </w:rPr>
        <w:t>》中</w:t>
      </w:r>
      <w:r>
        <w:rPr>
          <w:rFonts w:hint="eastAsia" w:ascii="Times New Roman" w:cs="Times New Roman"/>
          <w:color w:val="auto"/>
          <w:sz w:val="24"/>
          <w:szCs w:val="24"/>
          <w:highlight w:val="none"/>
          <w:lang w:eastAsia="zh-CN"/>
        </w:rPr>
        <w:t>的规定执行。</w:t>
      </w:r>
    </w:p>
    <w:p>
      <w:pPr>
        <w:spacing w:line="360" w:lineRule="auto"/>
        <w:ind w:firstLine="420"/>
        <w:rPr>
          <w:rFonts w:hint="default" w:ascii="Times New Roman" w:cs="Times New Roman"/>
          <w:color w:val="auto"/>
          <w:sz w:val="24"/>
          <w:szCs w:val="24"/>
          <w:highlight w:val="none"/>
          <w:lang w:eastAsia="zh-CN"/>
        </w:rPr>
      </w:pPr>
      <w:r>
        <w:rPr>
          <w:rFonts w:hint="default" w:ascii="Times New Roman" w:hAnsi="Times New Roman" w:cs="Times New Roman"/>
          <w:color w:val="auto"/>
          <w:kern w:val="2"/>
          <w:sz w:val="24"/>
          <w:szCs w:val="24"/>
          <w:highlight w:val="none"/>
          <w:lang w:val="en-US" w:eastAsia="zh-CN" w:bidi="ar-SA"/>
        </w:rPr>
        <w:t>重金属</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eastAsia="宋体" w:cs="Times New Roman"/>
          <w:color w:val="auto"/>
          <w:kern w:val="2"/>
          <w:sz w:val="24"/>
          <w:szCs w:val="24"/>
          <w:highlight w:val="none"/>
          <w:lang w:val="en-US" w:eastAsia="zh-CN" w:bidi="ar-SA"/>
        </w:rPr>
        <w:t>GB 5009.</w:t>
      </w:r>
      <w:r>
        <w:rPr>
          <w:rFonts w:hint="default" w:ascii="Times New Roman" w:hAnsi="Times New Roman" w:cs="Times New Roman"/>
          <w:color w:val="auto"/>
          <w:kern w:val="2"/>
          <w:sz w:val="24"/>
          <w:szCs w:val="24"/>
          <w:highlight w:val="none"/>
          <w:lang w:val="en-US" w:eastAsia="zh-CN" w:bidi="ar-SA"/>
        </w:rPr>
        <w:t xml:space="preserve">74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w:t>
      </w:r>
      <w:r>
        <w:rPr>
          <w:rFonts w:hint="default" w:ascii="Times New Roman" w:hAnsi="Times New Roman" w:cs="Times New Roman"/>
          <w:color w:val="auto"/>
          <w:kern w:val="2"/>
          <w:sz w:val="24"/>
          <w:szCs w:val="24"/>
          <w:highlight w:val="none"/>
          <w:lang w:val="en-US" w:eastAsia="zh-CN" w:bidi="ar-SA"/>
        </w:rPr>
        <w:t>添加剂</w:t>
      </w:r>
      <w:r>
        <w:rPr>
          <w:rFonts w:hint="default" w:ascii="Times New Roman" w:hAnsi="Times New Roman" w:eastAsia="宋体" w:cs="Times New Roman"/>
          <w:color w:val="auto"/>
          <w:kern w:val="2"/>
          <w:sz w:val="24"/>
          <w:szCs w:val="24"/>
          <w:highlight w:val="none"/>
          <w:lang w:val="en-US" w:eastAsia="zh-CN" w:bidi="ar-SA"/>
        </w:rPr>
        <w:t>中</w:t>
      </w:r>
      <w:r>
        <w:rPr>
          <w:rFonts w:hint="default" w:ascii="Times New Roman" w:hAnsi="Times New Roman" w:cs="Times New Roman"/>
          <w:color w:val="auto"/>
          <w:kern w:val="2"/>
          <w:sz w:val="24"/>
          <w:szCs w:val="24"/>
          <w:highlight w:val="none"/>
          <w:lang w:val="en-US" w:eastAsia="zh-CN" w:bidi="ar-SA"/>
        </w:rPr>
        <w:t>重金属限量试验</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中的规定执行。</w:t>
      </w:r>
    </w:p>
    <w:p>
      <w:pPr>
        <w:spacing w:line="360" w:lineRule="auto"/>
        <w:ind w:firstLine="420"/>
        <w:rPr>
          <w:rFonts w:hint="default" w:ascii="Times New Roman" w:hAns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铅</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eastAsia="宋体" w:cs="Times New Roman"/>
          <w:color w:val="auto"/>
          <w:kern w:val="0"/>
          <w:sz w:val="24"/>
          <w:szCs w:val="24"/>
          <w:highlight w:val="none"/>
          <w:lang w:val="en-US" w:eastAsia="zh-CN" w:bidi="ar"/>
        </w:rPr>
        <w:t>GB 5009.12</w:t>
      </w:r>
      <w:r>
        <w:rPr>
          <w:rFonts w:hint="default" w:ascii="Times New Roman" w:hAnsi="Times New Roman" w:cs="Times New Roman"/>
          <w:color w:val="auto"/>
          <w:kern w:val="0"/>
          <w:sz w:val="24"/>
          <w:szCs w:val="24"/>
          <w:highlight w:val="none"/>
          <w:lang w:val="en-US" w:eastAsia="zh-CN" w:bidi="ar"/>
        </w:rPr>
        <w:t xml:space="preserve">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食品中铅的测定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中规定规定执行。</w:t>
      </w:r>
    </w:p>
    <w:p>
      <w:pPr>
        <w:pStyle w:val="7"/>
        <w:tabs>
          <w:tab w:val="center" w:pos="4201"/>
          <w:tab w:val="right" w:leader="dot" w:pos="9298"/>
        </w:tabs>
        <w:spacing w:line="360" w:lineRule="auto"/>
        <w:rPr>
          <w:rFonts w:hint="eastAsia" w:ascii="Times New Roman" w:eastAsia="宋体" w:cs="Times New Roman"/>
          <w:color w:val="auto"/>
          <w:sz w:val="24"/>
          <w:szCs w:val="24"/>
          <w:highlight w:val="none"/>
          <w:lang w:eastAsia="zh-CN"/>
        </w:rPr>
      </w:pPr>
      <w:r>
        <w:rPr>
          <w:rFonts w:hint="eastAsia" w:ascii="Times New Roman" w:cs="Times New Roman"/>
          <w:color w:val="auto"/>
          <w:sz w:val="24"/>
          <w:szCs w:val="24"/>
          <w:highlight w:val="none"/>
          <w:lang w:eastAsia="zh-CN"/>
        </w:rPr>
        <w:t>总砷检测按照</w:t>
      </w:r>
      <w:r>
        <w:rPr>
          <w:rFonts w:hint="default" w:ascii="Times New Roman" w:hAnsi="Times New Roman" w:cs="Times New Roman"/>
          <w:color w:val="auto"/>
          <w:sz w:val="24"/>
          <w:szCs w:val="24"/>
          <w:highlight w:val="none"/>
        </w:rPr>
        <w:t>GB 5009.11</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4</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食品中总砷及无机砷的测定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w:t>
      </w:r>
      <w:r>
        <w:rPr>
          <w:rFonts w:hint="default" w:ascii="Times New Roman" w:hAnsi="Times New Roman" w:cs="Times New Roman"/>
          <w:color w:val="auto"/>
          <w:sz w:val="24"/>
          <w:szCs w:val="24"/>
          <w:highlight w:val="none"/>
        </w:rPr>
        <w:t>第一篇</w:t>
      </w:r>
      <w:r>
        <w:rPr>
          <w:rFonts w:hint="eastAsia" w:ascii="Times New Roman" w:cs="Times New Roman"/>
          <w:color w:val="auto"/>
          <w:sz w:val="24"/>
          <w:szCs w:val="24"/>
          <w:highlight w:val="none"/>
          <w:lang w:eastAsia="zh-CN"/>
        </w:rPr>
        <w:t>的规定执行。</w:t>
      </w:r>
    </w:p>
    <w:p>
      <w:pPr>
        <w:pStyle w:val="7"/>
        <w:tabs>
          <w:tab w:val="center" w:pos="4201"/>
          <w:tab w:val="right" w:leader="dot" w:pos="9298"/>
        </w:tabs>
        <w:spacing w:line="360" w:lineRule="auto"/>
        <w:rPr>
          <w:rFonts w:hint="eastAsia" w:ascii="Times New Roman" w:cs="Times New Roman"/>
          <w:color w:val="auto"/>
          <w:sz w:val="24"/>
          <w:szCs w:val="24"/>
          <w:highlight w:val="none"/>
          <w:lang w:eastAsia="zh-CN"/>
        </w:rPr>
      </w:pPr>
      <w:r>
        <w:rPr>
          <w:rFonts w:hint="eastAsia" w:ascii="Times New Roman" w:cs="Times New Roman"/>
          <w:color w:val="auto"/>
          <w:sz w:val="24"/>
          <w:szCs w:val="24"/>
          <w:highlight w:val="none"/>
          <w:lang w:val="en-US" w:eastAsia="zh-CN"/>
        </w:rPr>
        <w:t>总汞检测按照</w:t>
      </w:r>
      <w:r>
        <w:rPr>
          <w:rFonts w:hint="default" w:ascii="Times New Roman" w:hAnsi="Times New Roman" w:cs="Times New Roman"/>
          <w:color w:val="auto"/>
          <w:sz w:val="24"/>
          <w:szCs w:val="24"/>
          <w:highlight w:val="none"/>
        </w:rPr>
        <w:t>GB 5009.</w:t>
      </w:r>
      <w:r>
        <w:rPr>
          <w:rFonts w:hint="default" w:ascii="Times New Roman" w:hAnsi="Times New Roman" w:cs="Times New Roman"/>
          <w:color w:val="auto"/>
          <w:sz w:val="24"/>
          <w:szCs w:val="24"/>
          <w:highlight w:val="none"/>
          <w:lang w:val="en-US" w:eastAsia="zh-CN"/>
        </w:rPr>
        <w:t>17-</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 xml:space="preserve">21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食品中总汞及有机汞的测定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中第一篇的规定执行</w:t>
      </w:r>
    </w:p>
    <w:p>
      <w:pPr>
        <w:pStyle w:val="7"/>
        <w:tabs>
          <w:tab w:val="center" w:pos="4201"/>
          <w:tab w:val="right" w:leader="dot" w:pos="9298"/>
        </w:tabs>
        <w:spacing w:line="360" w:lineRule="auto"/>
        <w:rPr>
          <w:rFonts w:hint="eastAsia" w:asci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菌落总数</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cs="Times New Roman"/>
          <w:color w:val="auto"/>
          <w:sz w:val="24"/>
          <w:szCs w:val="24"/>
          <w:highlight w:val="none"/>
        </w:rPr>
        <w:t xml:space="preserve">GB </w:t>
      </w:r>
      <w:r>
        <w:rPr>
          <w:rFonts w:hint="default" w:ascii="Times New Roman" w:hAnsi="Times New Roman" w:cs="Times New Roman"/>
          <w:color w:val="auto"/>
          <w:sz w:val="24"/>
          <w:szCs w:val="24"/>
          <w:highlight w:val="none"/>
          <w:lang w:val="en-US" w:eastAsia="zh-CN"/>
        </w:rPr>
        <w:t xml:space="preserve">4789.2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食品微生物学检验 菌落总数测定</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中的规定执行。</w:t>
      </w:r>
    </w:p>
    <w:p>
      <w:pPr>
        <w:pStyle w:val="7"/>
        <w:tabs>
          <w:tab w:val="center" w:pos="4201"/>
          <w:tab w:val="right" w:leader="dot" w:pos="9298"/>
        </w:tabs>
        <w:spacing w:line="360" w:lineRule="auto"/>
        <w:rPr>
          <w:rFonts w:hint="default" w:asci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霉菌和酵母</w:t>
      </w:r>
      <w:r>
        <w:rPr>
          <w:rFonts w:hint="eastAsia" w:ascii="Times New Roman" w:cs="Times New Roman"/>
          <w:color w:val="auto"/>
          <w:kern w:val="2"/>
          <w:sz w:val="24"/>
          <w:szCs w:val="24"/>
          <w:highlight w:val="none"/>
          <w:lang w:val="en-US" w:eastAsia="zh-CN" w:bidi="ar-SA"/>
        </w:rPr>
        <w:t>菌检测按照</w:t>
      </w:r>
      <w:r>
        <w:rPr>
          <w:rFonts w:hint="default" w:ascii="Times New Roman" w:hAnsi="Times New Roman" w:cs="Times New Roman"/>
          <w:color w:val="auto"/>
          <w:sz w:val="24"/>
          <w:szCs w:val="24"/>
          <w:highlight w:val="none"/>
        </w:rPr>
        <w:t xml:space="preserve">GB </w:t>
      </w:r>
      <w:r>
        <w:rPr>
          <w:rFonts w:hint="default" w:ascii="Times New Roman" w:hAnsi="Times New Roman" w:cs="Times New Roman"/>
          <w:color w:val="auto"/>
          <w:sz w:val="24"/>
          <w:szCs w:val="24"/>
          <w:highlight w:val="none"/>
          <w:lang w:val="en-US" w:eastAsia="zh-CN"/>
        </w:rPr>
        <w:t xml:space="preserve">4789.15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食品微生物学检验 霉菌和酵母计数</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中的规定执行。</w:t>
      </w:r>
    </w:p>
    <w:p>
      <w:pPr>
        <w:pStyle w:val="7"/>
        <w:tabs>
          <w:tab w:val="center" w:pos="4201"/>
          <w:tab w:val="right" w:leader="dot" w:pos="9298"/>
        </w:tabs>
        <w:spacing w:line="360" w:lineRule="auto"/>
        <w:ind w:left="0" w:leftChars="0" w:firstLine="480" w:firstLineChars="200"/>
        <w:rPr>
          <w:rFonts w:hint="eastAsia" w:asci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大肠菌群</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cs="Times New Roman"/>
          <w:color w:val="auto"/>
          <w:sz w:val="24"/>
          <w:szCs w:val="24"/>
          <w:highlight w:val="none"/>
        </w:rPr>
        <w:t xml:space="preserve">GB </w:t>
      </w:r>
      <w:r>
        <w:rPr>
          <w:rFonts w:hint="default" w:ascii="Times New Roman" w:hAnsi="Times New Roman" w:cs="Times New Roman"/>
          <w:color w:val="auto"/>
          <w:sz w:val="24"/>
          <w:szCs w:val="24"/>
          <w:highlight w:val="none"/>
          <w:lang w:val="en-US" w:eastAsia="zh-CN"/>
        </w:rPr>
        <w:t xml:space="preserve">4789.3-2016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食品微生物学检验 大肠菌群计数</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中第一法规定执行。</w:t>
      </w:r>
    </w:p>
    <w:p>
      <w:pPr>
        <w:pStyle w:val="7"/>
        <w:tabs>
          <w:tab w:val="center" w:pos="4201"/>
          <w:tab w:val="right" w:leader="dot" w:pos="9298"/>
        </w:tabs>
        <w:spacing w:line="360" w:lineRule="auto"/>
        <w:ind w:left="0" w:leftChars="0" w:firstLine="480" w:firstLineChars="200"/>
        <w:rPr>
          <w:rFonts w:hint="default" w:ascii="Times New Roman" w:cs="Times New Roman"/>
          <w:color w:val="auto"/>
          <w:sz w:val="24"/>
          <w:szCs w:val="24"/>
          <w:highlight w:val="none"/>
          <w:lang w:eastAsia="zh-CN"/>
        </w:rPr>
      </w:pPr>
      <w:r>
        <w:rPr>
          <w:rFonts w:hint="default" w:ascii="Times New Roman" w:hAnsi="Times New Roman" w:eastAsia="宋体" w:cs="Times New Roman"/>
          <w:color w:val="auto"/>
          <w:kern w:val="2"/>
          <w:sz w:val="24"/>
          <w:szCs w:val="24"/>
          <w:highlight w:val="none"/>
          <w:lang w:val="en-US" w:eastAsia="zh-CN" w:bidi="ar-SA"/>
        </w:rPr>
        <w:t>沙门氏菌</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cs="Times New Roman"/>
          <w:color w:val="auto"/>
          <w:sz w:val="24"/>
          <w:szCs w:val="24"/>
          <w:highlight w:val="none"/>
        </w:rPr>
        <w:t xml:space="preserve">GB </w:t>
      </w:r>
      <w:r>
        <w:rPr>
          <w:rFonts w:hint="default" w:ascii="Times New Roman" w:hAnsi="Times New Roman" w:cs="Times New Roman"/>
          <w:color w:val="auto"/>
          <w:sz w:val="24"/>
          <w:szCs w:val="24"/>
          <w:highlight w:val="none"/>
          <w:lang w:val="en-US" w:eastAsia="zh-CN"/>
        </w:rPr>
        <w:t xml:space="preserve">4789.4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食品微生物学检验 沙门氏菌检验</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中的规定执行。</w:t>
      </w:r>
    </w:p>
    <w:p>
      <w:pPr>
        <w:pStyle w:val="7"/>
        <w:tabs>
          <w:tab w:val="center" w:pos="4201"/>
          <w:tab w:val="right" w:leader="dot" w:pos="9298"/>
        </w:tabs>
        <w:spacing w:line="360" w:lineRule="auto"/>
        <w:ind w:left="0" w:leftChars="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金黄色葡萄球菌</w:t>
      </w:r>
      <w:r>
        <w:rPr>
          <w:rFonts w:hint="eastAsia" w:ascii="Times New Roman" w:cs="Times New Roman"/>
          <w:color w:val="auto"/>
          <w:kern w:val="2"/>
          <w:sz w:val="24"/>
          <w:szCs w:val="24"/>
          <w:highlight w:val="none"/>
          <w:lang w:val="en-US" w:eastAsia="zh-CN" w:bidi="ar-SA"/>
        </w:rPr>
        <w:t>检测按照</w:t>
      </w:r>
      <w:r>
        <w:rPr>
          <w:rFonts w:hint="default" w:ascii="Times New Roman" w:hAnsi="Times New Roman" w:cs="Times New Roman"/>
          <w:color w:val="auto"/>
          <w:sz w:val="24"/>
          <w:szCs w:val="24"/>
          <w:highlight w:val="none"/>
        </w:rPr>
        <w:t xml:space="preserve">GB </w:t>
      </w:r>
      <w:r>
        <w:rPr>
          <w:rFonts w:hint="default" w:ascii="Times New Roman" w:hAnsi="Times New Roman" w:cs="Times New Roman"/>
          <w:color w:val="auto"/>
          <w:sz w:val="24"/>
          <w:szCs w:val="24"/>
          <w:highlight w:val="none"/>
          <w:lang w:val="en-US" w:eastAsia="zh-CN"/>
        </w:rPr>
        <w:t xml:space="preserve">4789.10 </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4"/>
          <w:highlight w:val="none"/>
          <w:lang w:val="en-US" w:eastAsia="zh-CN" w:bidi="ar-SA"/>
        </w:rPr>
        <w:t>食品安全国家标准 食品微生物学检验 金黄色葡萄球菌检验</w:t>
      </w:r>
      <w:r>
        <w:rPr>
          <w:rFonts w:hint="default" w:ascii="Times New Roman" w:hAnsi="Times New Roman" w:cs="Times New Roman"/>
          <w:color w:val="auto"/>
          <w:sz w:val="24"/>
          <w:szCs w:val="24"/>
          <w:highlight w:val="none"/>
          <w:lang w:eastAsia="zh-CN"/>
        </w:rPr>
        <w:t>》</w:t>
      </w:r>
      <w:r>
        <w:rPr>
          <w:rFonts w:hint="eastAsia" w:ascii="Times New Roman" w:cs="Times New Roman"/>
          <w:color w:val="auto"/>
          <w:sz w:val="24"/>
          <w:szCs w:val="24"/>
          <w:highlight w:val="none"/>
          <w:lang w:eastAsia="zh-CN"/>
        </w:rPr>
        <w:t>中的规定执行</w:t>
      </w:r>
      <w:r>
        <w:rPr>
          <w:rFonts w:hint="default" w:ascii="Times New Roman" w:hAnsi="Times New Roman" w:cs="Times New Roman"/>
          <w:color w:val="auto"/>
          <w:sz w:val="24"/>
          <w:szCs w:val="24"/>
          <w:highlight w:val="none"/>
          <w:lang w:val="en-US" w:eastAsia="zh-CN"/>
        </w:rPr>
        <w:t>。</w:t>
      </w:r>
    </w:p>
    <w:p>
      <w:pPr>
        <w:spacing w:line="360" w:lineRule="auto"/>
        <w:ind w:firstLine="0" w:firstLineChars="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 xml:space="preserve">    </w:t>
      </w:r>
      <w:r>
        <w:rPr>
          <w:rFonts w:hint="eastAsia" w:ascii="Times New Roman" w:cs="Times New Roman"/>
          <w:color w:val="auto"/>
          <w:sz w:val="24"/>
          <w:szCs w:val="24"/>
          <w:highlight w:val="none"/>
          <w:lang w:eastAsia="zh-CN"/>
        </w:rPr>
        <w:t>检测结果</w:t>
      </w:r>
      <w:r>
        <w:rPr>
          <w:rFonts w:hint="default" w:ascii="Times New Roman" w:hAnsi="Times New Roman" w:cs="Times New Roman"/>
          <w:color w:val="auto"/>
          <w:sz w:val="24"/>
          <w:szCs w:val="24"/>
          <w:highlight w:val="none"/>
        </w:rPr>
        <w:t>详见</w:t>
      </w:r>
      <w:r>
        <w:rPr>
          <w:rFonts w:hint="default" w:ascii="Times New Roman" w:hAnsi="Times New Roman" w:cs="Times New Roman"/>
          <w:color w:val="auto"/>
          <w:sz w:val="24"/>
          <w:szCs w:val="24"/>
          <w:highlight w:val="none"/>
          <w:lang w:eastAsia="zh-CN"/>
        </w:rPr>
        <w:t>附件</w:t>
      </w:r>
      <w:r>
        <w:rPr>
          <w:rFonts w:hint="eastAsia" w:asci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w:t>
      </w:r>
    </w:p>
    <w:p>
      <w:pPr>
        <w:spacing w:line="360" w:lineRule="auto"/>
        <w:ind w:firstLine="0" w:firstLineChars="0"/>
        <w:outlineLvl w:val="0"/>
        <w:rPr>
          <w:rFonts w:hint="eastAsia" w:ascii="黑体" w:hAnsi="Arial" w:eastAsia="黑体"/>
          <w:b/>
          <w:color w:val="auto"/>
          <w:kern w:val="0"/>
          <w:sz w:val="24"/>
          <w:szCs w:val="24"/>
          <w:highlight w:val="none"/>
        </w:rPr>
      </w:pPr>
      <w:bookmarkStart w:id="31" w:name="_Toc31042"/>
      <w:r>
        <w:rPr>
          <w:rFonts w:hint="eastAsia" w:ascii="黑体" w:hAnsi="Arial" w:eastAsia="黑体"/>
          <w:b/>
          <w:color w:val="auto"/>
          <w:kern w:val="0"/>
          <w:sz w:val="24"/>
          <w:szCs w:val="24"/>
          <w:highlight w:val="none"/>
          <w:lang w:eastAsia="zh-CN"/>
        </w:rPr>
        <w:t>三</w:t>
      </w:r>
      <w:r>
        <w:rPr>
          <w:rFonts w:hint="eastAsia" w:ascii="黑体" w:hAnsi="Arial" w:eastAsia="黑体"/>
          <w:b/>
          <w:color w:val="auto"/>
          <w:kern w:val="0"/>
          <w:sz w:val="24"/>
          <w:szCs w:val="24"/>
          <w:highlight w:val="none"/>
        </w:rPr>
        <w:t>、标准中涉及的专利的情况</w:t>
      </w:r>
      <w:bookmarkEnd w:id="31"/>
    </w:p>
    <w:p>
      <w:pPr>
        <w:spacing w:line="360" w:lineRule="auto"/>
        <w:ind w:firstLine="420"/>
        <w:outlineLvl w:val="0"/>
        <w:rPr>
          <w:rFonts w:ascii="Times New Roman"/>
          <w:color w:val="auto"/>
          <w:sz w:val="24"/>
          <w:szCs w:val="24"/>
          <w:highlight w:val="none"/>
        </w:rPr>
      </w:pPr>
      <w:bookmarkStart w:id="32" w:name="_Toc3115"/>
      <w:bookmarkStart w:id="33" w:name="_Toc15801"/>
      <w:r>
        <w:rPr>
          <w:rFonts w:hint="eastAsia" w:ascii="Times New Roman"/>
          <w:color w:val="auto"/>
          <w:sz w:val="24"/>
          <w:szCs w:val="24"/>
          <w:highlight w:val="none"/>
        </w:rPr>
        <w:t>本标准不涉及任何专利或知识产权。</w:t>
      </w:r>
      <w:bookmarkEnd w:id="29"/>
      <w:bookmarkEnd w:id="30"/>
      <w:bookmarkEnd w:id="32"/>
      <w:bookmarkEnd w:id="33"/>
      <w:bookmarkStart w:id="34" w:name="_Toc497309557"/>
    </w:p>
    <w:p>
      <w:pPr>
        <w:spacing w:line="360" w:lineRule="auto"/>
        <w:ind w:firstLine="0" w:firstLineChars="0"/>
        <w:outlineLvl w:val="0"/>
        <w:rPr>
          <w:rFonts w:hint="eastAsia" w:ascii="黑体" w:hAnsi="Arial" w:eastAsia="黑体"/>
          <w:b/>
          <w:color w:val="auto"/>
          <w:kern w:val="0"/>
          <w:sz w:val="24"/>
          <w:szCs w:val="24"/>
          <w:highlight w:val="none"/>
        </w:rPr>
      </w:pPr>
      <w:bookmarkStart w:id="35" w:name="_Toc28235"/>
      <w:bookmarkStart w:id="36" w:name="_Toc11744"/>
      <w:r>
        <w:rPr>
          <w:rFonts w:hint="eastAsia" w:ascii="黑体" w:hAnsi="Arial" w:eastAsia="黑体"/>
          <w:b/>
          <w:color w:val="auto"/>
          <w:kern w:val="0"/>
          <w:sz w:val="24"/>
          <w:szCs w:val="24"/>
          <w:highlight w:val="none"/>
          <w:lang w:eastAsia="zh-CN"/>
        </w:rPr>
        <w:t>四</w:t>
      </w:r>
      <w:r>
        <w:rPr>
          <w:rFonts w:hint="eastAsia" w:ascii="黑体" w:hAnsi="Arial" w:eastAsia="黑体"/>
          <w:b/>
          <w:color w:val="auto"/>
          <w:kern w:val="0"/>
          <w:sz w:val="24"/>
          <w:szCs w:val="24"/>
          <w:highlight w:val="none"/>
        </w:rPr>
        <w:t>、</w:t>
      </w:r>
      <w:bookmarkEnd w:id="34"/>
      <w:bookmarkEnd w:id="35"/>
      <w:bookmarkStart w:id="37" w:name="_Toc497309558"/>
      <w:r>
        <w:rPr>
          <w:rFonts w:hint="eastAsia" w:ascii="黑体" w:hAnsi="Arial" w:eastAsia="黑体"/>
          <w:b/>
          <w:color w:val="auto"/>
          <w:kern w:val="0"/>
          <w:sz w:val="24"/>
          <w:szCs w:val="24"/>
          <w:highlight w:val="none"/>
        </w:rPr>
        <w:t>预期达到的社会效益、对产业发展的作用等情况</w:t>
      </w:r>
      <w:bookmarkEnd w:id="36"/>
    </w:p>
    <w:p>
      <w:pPr>
        <w:spacing w:line="300" w:lineRule="auto"/>
        <w:ind w:firstLine="420"/>
        <w:rPr>
          <w:rFonts w:hint="default" w:ascii="Times New Roman" w:hAnsi="Times New Roman" w:cs="Times New Roman"/>
          <w:color w:val="auto"/>
          <w:sz w:val="24"/>
          <w:szCs w:val="24"/>
          <w:highlight w:val="none"/>
          <w:lang w:val="en-US" w:eastAsia="zh-CN"/>
        </w:rPr>
      </w:pPr>
      <w:bookmarkStart w:id="38" w:name="_Toc3368"/>
      <w:r>
        <w:rPr>
          <w:rFonts w:hint="default" w:ascii="Times New Roman" w:hAnsi="Times New Roman" w:cs="Times New Roman"/>
          <w:color w:val="auto"/>
          <w:sz w:val="24"/>
          <w:szCs w:val="24"/>
          <w:highlight w:val="none"/>
          <w:lang w:val="en-US" w:eastAsia="zh-CN"/>
        </w:rPr>
        <w:t>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是一种脂溶性的类维生素苯醌化合物，存在于每个细胞中，特别是线粒体内，主要位于线粒体内膜系统磷脂双层的疏水区，但也显著地存在于所有其他生物膜及血浆脂质中。辅酶Q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主要由酪氨酸在人体</w:t>
      </w:r>
      <w:r>
        <w:rPr>
          <w:rFonts w:hint="eastAsia" w:ascii="Times New Roman" w:cs="Times New Roman"/>
          <w:color w:val="auto"/>
          <w:sz w:val="24"/>
          <w:szCs w:val="24"/>
          <w:highlight w:val="none"/>
          <w:lang w:val="en-US" w:eastAsia="zh-CN"/>
        </w:rPr>
        <w:t>中</w:t>
      </w:r>
      <w:r>
        <w:rPr>
          <w:rFonts w:hint="default" w:ascii="Times New Roman" w:hAnsi="Times New Roman" w:cs="Times New Roman"/>
          <w:color w:val="auto"/>
          <w:sz w:val="24"/>
          <w:szCs w:val="24"/>
          <w:highlight w:val="none"/>
          <w:lang w:val="en-US" w:eastAsia="zh-CN"/>
        </w:rPr>
        <w:t>内源性合成，能激活</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"https://baike.so.com/doc/3408152-3587281.html" \t "https://baike.so.com/doc/_blank"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人体</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细胞</w:t>
      </w:r>
      <w:r>
        <w:rPr>
          <w:rFonts w:hint="eastAsia" w:ascii="Times New Roman" w:cs="Times New Roman"/>
          <w:color w:val="auto"/>
          <w:sz w:val="24"/>
          <w:szCs w:val="24"/>
          <w:highlight w:val="none"/>
          <w:lang w:val="en-US" w:eastAsia="zh-CN"/>
        </w:rPr>
        <w:t>，是</w:t>
      </w:r>
      <w:r>
        <w:rPr>
          <w:rFonts w:hint="default" w:ascii="Times New Roman" w:hAnsi="Times New Roman" w:cs="Times New Roman"/>
          <w:color w:val="auto"/>
          <w:sz w:val="24"/>
          <w:szCs w:val="24"/>
          <w:highlight w:val="none"/>
          <w:lang w:val="en-US" w:eastAsia="zh-CN"/>
        </w:rPr>
        <w:t>细胞能量的营养，具有</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"https://baike.so.com/doc/2519507-2662108.html" \t "https://baike.so.com/doc/_blank"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提高人体免疫力</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、增强</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"https://baike.so.com/doc/1012468-1070662.html" \t "https://baike.so.com/doc/_blank"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抗氧化</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、延缓</w:t>
      </w:r>
      <w:r>
        <w:rPr>
          <w:rFonts w:hint="default" w:ascii="Times New Roman" w:hAnsi="Times New Roman" w:cs="Times New Roman"/>
          <w:color w:val="auto"/>
          <w:sz w:val="24"/>
          <w:szCs w:val="24"/>
          <w:highlight w:val="none"/>
          <w:lang w:val="en-US" w:eastAsia="zh-CN"/>
        </w:rPr>
        <w:fldChar w:fldCharType="begin"/>
      </w:r>
      <w:r>
        <w:rPr>
          <w:rFonts w:hint="default" w:ascii="Times New Roman" w:hAnsi="Times New Roman" w:cs="Times New Roman"/>
          <w:color w:val="auto"/>
          <w:sz w:val="24"/>
          <w:szCs w:val="24"/>
          <w:highlight w:val="none"/>
          <w:lang w:val="en-US" w:eastAsia="zh-CN"/>
        </w:rPr>
        <w:instrText xml:space="preserve"> HYPERLINK "https://baike.so.com/doc/5779588-5992370.html" \t "https://baike.so.com/doc/_blank" </w:instrText>
      </w:r>
      <w:r>
        <w:rPr>
          <w:rFonts w:hint="default" w:ascii="Times New Roman" w:hAnsi="Times New Roman" w:cs="Times New Roman"/>
          <w:color w:val="auto"/>
          <w:sz w:val="24"/>
          <w:szCs w:val="24"/>
          <w:highlight w:val="none"/>
          <w:lang w:val="en-US" w:eastAsia="zh-CN"/>
        </w:rPr>
        <w:fldChar w:fldCharType="separate"/>
      </w:r>
      <w:r>
        <w:rPr>
          <w:rFonts w:hint="default" w:ascii="Times New Roman" w:hAnsi="Times New Roman" w:cs="Times New Roman"/>
          <w:color w:val="auto"/>
          <w:sz w:val="24"/>
          <w:szCs w:val="24"/>
          <w:highlight w:val="none"/>
          <w:lang w:val="en-US" w:eastAsia="zh-CN"/>
        </w:rPr>
        <w:t>衰老</w:t>
      </w:r>
      <w:r>
        <w:rPr>
          <w:rFonts w:hint="default" w:ascii="Times New Roman" w:hAnsi="Times New Roman" w:cs="Times New Roman"/>
          <w:color w:val="auto"/>
          <w:sz w:val="24"/>
          <w:szCs w:val="24"/>
          <w:highlight w:val="none"/>
          <w:lang w:val="en-US" w:eastAsia="zh-CN"/>
        </w:rPr>
        <w:fldChar w:fldCharType="end"/>
      </w:r>
      <w:r>
        <w:rPr>
          <w:rFonts w:hint="default" w:ascii="Times New Roman" w:hAnsi="Times New Roman" w:cs="Times New Roman"/>
          <w:color w:val="auto"/>
          <w:sz w:val="24"/>
          <w:szCs w:val="24"/>
          <w:highlight w:val="none"/>
          <w:lang w:val="en-US" w:eastAsia="zh-CN"/>
        </w:rPr>
        <w:t>、增强人体活力、改善神经退行性疾病和心血管健康等功能。基于辅酶Q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的重要生理功能，其在医药、保健品、膳食补充剂、美容化妆品等方面都有广泛应用，可用于防治心脏病、高血压、糖尿病、急慢性肝炎、帕金森等多种常见疾病，对心脏、肝脏和肾有良好的保健作用，被誉为“心脏的保护神”和“神奇营养素”。欧美日等发达国家已将人体中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的含量作为身体健康与否的重要指标。</w:t>
      </w:r>
    </w:p>
    <w:p>
      <w:pPr>
        <w:spacing w:line="30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生产方法主要有生物提取法、化学合成法和微生物发酵法。随着生物技术的发展，使得通过生物技术获取辅酶Q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高产菌株成为可能，微生物发酵法制备辅酶Q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工艺也逐渐趋于成熟</w:t>
      </w:r>
      <w:r>
        <w:rPr>
          <w:rFonts w:hint="eastAsia" w:ascii="Times New Roman" w:cs="Times New Roman"/>
          <w:color w:val="auto"/>
          <w:sz w:val="24"/>
          <w:szCs w:val="24"/>
          <w:highlight w:val="none"/>
          <w:lang w:val="en-US" w:eastAsia="zh-CN"/>
        </w:rPr>
        <w:t>，较</w:t>
      </w:r>
      <w:r>
        <w:rPr>
          <w:rFonts w:hint="default" w:ascii="Times New Roman" w:hAnsi="Times New Roman" w:cs="Times New Roman"/>
          <w:color w:val="auto"/>
          <w:sz w:val="24"/>
          <w:szCs w:val="24"/>
          <w:highlight w:val="none"/>
          <w:lang w:val="en-US" w:eastAsia="zh-CN"/>
        </w:rPr>
        <w:t>生物提取法</w:t>
      </w:r>
      <w:r>
        <w:rPr>
          <w:rFonts w:hint="eastAsia" w:ascii="Times New Roman" w:cs="Times New Roman"/>
          <w:color w:val="auto"/>
          <w:sz w:val="24"/>
          <w:szCs w:val="24"/>
          <w:highlight w:val="none"/>
          <w:lang w:val="en-US" w:eastAsia="zh-CN"/>
        </w:rPr>
        <w:t>效率高</w:t>
      </w:r>
      <w:r>
        <w:rPr>
          <w:rFonts w:hint="default" w:ascii="Times New Roman" w:hAnsi="Times New Roman"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较</w:t>
      </w:r>
      <w:r>
        <w:rPr>
          <w:rFonts w:hint="default" w:ascii="Times New Roman" w:hAnsi="Times New Roman" w:cs="Times New Roman"/>
          <w:color w:val="auto"/>
          <w:sz w:val="24"/>
          <w:szCs w:val="24"/>
          <w:highlight w:val="none"/>
          <w:lang w:val="en-US" w:eastAsia="zh-CN"/>
        </w:rPr>
        <w:t>合成法</w:t>
      </w:r>
      <w:r>
        <w:rPr>
          <w:rFonts w:hint="eastAsia" w:ascii="Times New Roman" w:cs="Times New Roman"/>
          <w:color w:val="auto"/>
          <w:sz w:val="24"/>
          <w:szCs w:val="24"/>
          <w:highlight w:val="none"/>
          <w:lang w:val="en-US" w:eastAsia="zh-CN"/>
        </w:rPr>
        <w:t>更占优势</w:t>
      </w:r>
      <w:r>
        <w:rPr>
          <w:rFonts w:hint="default" w:ascii="Times New Roman" w:hAnsi="Times New Roman"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对未来的经济可持发展，</w:t>
      </w:r>
      <w:r>
        <w:rPr>
          <w:rFonts w:hint="default" w:ascii="Times New Roman" w:hAnsi="Times New Roman" w:cs="Times New Roman"/>
          <w:color w:val="auto"/>
          <w:sz w:val="24"/>
          <w:szCs w:val="24"/>
          <w:highlight w:val="none"/>
          <w:lang w:val="en-US" w:eastAsia="zh-CN"/>
        </w:rPr>
        <w:t>工业化</w:t>
      </w:r>
      <w:r>
        <w:rPr>
          <w:rFonts w:hint="eastAsia" w:ascii="Times New Roman" w:cs="Times New Roman"/>
          <w:color w:val="auto"/>
          <w:sz w:val="24"/>
          <w:szCs w:val="24"/>
          <w:highlight w:val="none"/>
          <w:lang w:val="en-US" w:eastAsia="zh-CN"/>
        </w:rPr>
        <w:t>产量化与绿色化带来可观的前景。</w:t>
      </w:r>
    </w:p>
    <w:p>
      <w:pPr>
        <w:spacing w:line="30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早期辅酶Q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市场由日本的钟渊化学、三菱瓦斯、旭化成、日清制药四家垄断，90%来自日本，辅酶Q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市场价格较高；随着浙江医药、金达威、新和成等新企业加入，辅酶Q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市场供给不足的压力得到缓解，价格有较大幅度的下调。随着日本的三菱瓦斯、旭化成、日清制药陆续关停，海外产能及订单向中国转移。根据《2021-2027年中国辅酶Q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行业发展前景分析及战略咨询研究报告》显示，中国是全球最大的辅酶Q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生产国，2019年中国辅酶Q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产量为951.03吨，占同期全球总产量91.4%，国内辅酶Q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主要生产企业有金达威、浙江医药、新和成、神舟生物。目前全球辅酶Q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产能约1100吨，随着人们对辅酶Q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健康功能认知的增强，其市场规模在不断扩大，根据预测，近五年内，全球辅酶Q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需求量将维持约10%的增速。</w:t>
      </w:r>
    </w:p>
    <w:p>
      <w:pPr>
        <w:spacing w:line="30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国外辅酶Q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标准有美国药典标准、日本药典标准、欧洲药典标准，国内辅酶Q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使用标准有中国药典标准和保健食品原料技术要求。目前美国市场辅酶Q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可以单独使用或和其他成分如PQQ、NMN、VE等混合使用应用于医药、膳食补充剂、化妆品等。国内市场由于缺乏辅酶Q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食品标准及相应的法规，辅酶Q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主要作为生化药物和保健食品原料</w:t>
      </w:r>
      <w:r>
        <w:rPr>
          <w:rFonts w:hint="eastAsia" w:asci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用于药物及保健食品的生产，该产品还不能用于食品的生产，因此建立辅酶Q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相关法规，</w:t>
      </w:r>
      <w:r>
        <w:rPr>
          <w:rFonts w:hint="eastAsia" w:ascii="Times New Roman" w:cs="Times New Roman"/>
          <w:color w:val="auto"/>
          <w:sz w:val="24"/>
          <w:szCs w:val="24"/>
          <w:highlight w:val="none"/>
          <w:lang w:val="en-US" w:eastAsia="zh-CN"/>
        </w:rPr>
        <w:t>制订</w:t>
      </w:r>
      <w:r>
        <w:rPr>
          <w:rFonts w:hint="default" w:ascii="Times New Roman" w:hAnsi="Times New Roman" w:cs="Times New Roman"/>
          <w:color w:val="auto"/>
          <w:sz w:val="24"/>
          <w:szCs w:val="24"/>
          <w:highlight w:val="none"/>
          <w:lang w:val="en-US" w:eastAsia="zh-CN"/>
        </w:rPr>
        <w:t>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食品标准势在必行。</w:t>
      </w:r>
    </w:p>
    <w:p>
      <w:pPr>
        <w:spacing w:line="300" w:lineRule="auto"/>
        <w:ind w:firstLine="42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浙江医药股份有限公司新昌制药厂为国内第一家通过微生物发酵生产辅酶Q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的企业，通过技术创新，打破了日本Kaneka等几家国际大公司技术和市场垄断，大大降低了这一功能性原料的使用门槛。早在2004年，浙江医药牵头组织国内专家多次论证，终于将辅酶Q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以特种功能发酵制品名目列入保健食品原料目录。通过</w:t>
      </w:r>
      <w:r>
        <w:rPr>
          <w:rFonts w:hint="eastAsia" w:ascii="Times New Roman" w:cs="Times New Roman"/>
          <w:color w:val="auto"/>
          <w:sz w:val="24"/>
          <w:szCs w:val="24"/>
          <w:highlight w:val="none"/>
          <w:lang w:val="en-US" w:eastAsia="zh-CN"/>
        </w:rPr>
        <w:t>制订</w:t>
      </w:r>
      <w:r>
        <w:rPr>
          <w:rFonts w:hint="default" w:ascii="Times New Roman" w:hAnsi="Times New Roman" w:cs="Times New Roman"/>
          <w:color w:val="auto"/>
          <w:sz w:val="24"/>
          <w:szCs w:val="24"/>
          <w:highlight w:val="none"/>
          <w:lang w:val="en-US" w:eastAsia="zh-CN"/>
        </w:rPr>
        <w:t>本辅酶Q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vertAlign w:val="baseline"/>
          <w:lang w:val="en-US" w:eastAsia="zh-CN"/>
        </w:rPr>
        <w:t>食品</w:t>
      </w:r>
      <w:r>
        <w:rPr>
          <w:rFonts w:hint="default" w:ascii="Times New Roman" w:hAnsi="Times New Roman" w:cs="Times New Roman"/>
          <w:color w:val="auto"/>
          <w:sz w:val="24"/>
          <w:szCs w:val="24"/>
          <w:highlight w:val="none"/>
          <w:lang w:val="en-US" w:eastAsia="zh-CN"/>
        </w:rPr>
        <w:t>标准，可以拓展该健康原料的应用领域，使这一功能性成分更好地服务国人健康，同时该标准的</w:t>
      </w:r>
      <w:r>
        <w:rPr>
          <w:rFonts w:hint="eastAsia" w:ascii="Times New Roman" w:cs="Times New Roman"/>
          <w:color w:val="auto"/>
          <w:sz w:val="24"/>
          <w:szCs w:val="24"/>
          <w:highlight w:val="none"/>
          <w:lang w:val="en-US" w:eastAsia="zh-CN"/>
        </w:rPr>
        <w:t>制订</w:t>
      </w:r>
      <w:r>
        <w:rPr>
          <w:rFonts w:hint="default" w:ascii="Times New Roman" w:hAnsi="Times New Roman" w:cs="Times New Roman"/>
          <w:color w:val="auto"/>
          <w:sz w:val="24"/>
          <w:szCs w:val="24"/>
          <w:highlight w:val="none"/>
          <w:lang w:val="en-US" w:eastAsia="zh-CN"/>
        </w:rPr>
        <w:t>还可以引导相关产品生产企业主动对标，从而有效推动和规范辅酶Q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产业集群的高质量发展，对开拓辅酶Q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应用市场亦具有重要意义。</w:t>
      </w:r>
    </w:p>
    <w:p>
      <w:pPr>
        <w:spacing w:line="360" w:lineRule="auto"/>
        <w:ind w:firstLine="0" w:firstLineChars="0"/>
        <w:outlineLvl w:val="0"/>
        <w:rPr>
          <w:rFonts w:hint="eastAsia" w:ascii="黑体" w:hAnsi="Arial" w:eastAsia="黑体"/>
          <w:b/>
          <w:color w:val="auto"/>
          <w:kern w:val="0"/>
          <w:sz w:val="24"/>
          <w:szCs w:val="24"/>
          <w:highlight w:val="none"/>
        </w:rPr>
      </w:pPr>
      <w:bookmarkStart w:id="39" w:name="_Toc30432"/>
      <w:r>
        <w:rPr>
          <w:rFonts w:hint="eastAsia" w:ascii="黑体" w:hAnsi="Arial" w:eastAsia="黑体"/>
          <w:b/>
          <w:color w:val="auto"/>
          <w:kern w:val="0"/>
          <w:sz w:val="24"/>
          <w:szCs w:val="24"/>
          <w:highlight w:val="none"/>
          <w:lang w:eastAsia="zh-CN"/>
        </w:rPr>
        <w:t>五</w:t>
      </w:r>
      <w:r>
        <w:rPr>
          <w:rFonts w:hint="eastAsia" w:ascii="黑体" w:hAnsi="Arial" w:eastAsia="黑体"/>
          <w:b/>
          <w:color w:val="auto"/>
          <w:kern w:val="0"/>
          <w:sz w:val="24"/>
          <w:szCs w:val="24"/>
          <w:highlight w:val="none"/>
        </w:rPr>
        <w:t>、</w:t>
      </w:r>
      <w:bookmarkEnd w:id="37"/>
      <w:bookmarkEnd w:id="38"/>
      <w:r>
        <w:rPr>
          <w:rFonts w:hint="eastAsia" w:ascii="黑体" w:hAnsi="Arial" w:eastAsia="黑体"/>
          <w:b/>
          <w:color w:val="auto"/>
          <w:kern w:val="0"/>
          <w:sz w:val="24"/>
          <w:szCs w:val="24"/>
          <w:highlight w:val="none"/>
        </w:rPr>
        <w:t>与国际、国外对比情况</w:t>
      </w:r>
      <w:bookmarkEnd w:id="39"/>
    </w:p>
    <w:p>
      <w:pPr>
        <w:spacing w:line="360" w:lineRule="auto"/>
        <w:ind w:firstLine="420"/>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rPr>
        <w:t>本标准</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过程中</w:t>
      </w:r>
      <w:r>
        <w:rPr>
          <w:rFonts w:hint="default" w:ascii="Times New Roman" w:hAnsi="Times New Roman" w:cs="Times New Roman"/>
          <w:color w:val="auto"/>
          <w:sz w:val="24"/>
          <w:szCs w:val="24"/>
          <w:highlight w:val="none"/>
          <w:lang w:eastAsia="zh-CN"/>
        </w:rPr>
        <w:t>参照</w:t>
      </w:r>
      <w:r>
        <w:rPr>
          <w:rFonts w:hint="default" w:ascii="Times New Roman" w:hAnsi="Times New Roman" w:cs="Times New Roman"/>
          <w:color w:val="auto"/>
          <w:sz w:val="24"/>
          <w:szCs w:val="24"/>
          <w:highlight w:val="none"/>
          <w:lang w:val="en-US" w:eastAsia="zh-CN"/>
        </w:rPr>
        <w:t>中国药典</w:t>
      </w:r>
      <w:r>
        <w:rPr>
          <w:rFonts w:hint="eastAsia" w:ascii="Times New Roman" w:cs="Times New Roman"/>
          <w:color w:val="auto"/>
          <w:sz w:val="24"/>
          <w:szCs w:val="24"/>
          <w:highlight w:val="none"/>
          <w:vertAlign w:val="subscript"/>
          <w:lang w:val="en-US" w:eastAsia="zh-CN"/>
        </w:rPr>
        <w:t xml:space="preserve"> </w:t>
      </w:r>
      <w:r>
        <w:rPr>
          <w:rFonts w:hint="eastAsia" w:ascii="Times New Roman" w:cs="Times New Roman"/>
          <w:color w:val="auto"/>
          <w:sz w:val="24"/>
          <w:szCs w:val="24"/>
          <w:highlight w:val="none"/>
          <w:vertAlign w:val="baseline"/>
          <w:lang w:val="en-US" w:eastAsia="zh-CN"/>
        </w:rPr>
        <w:t>2020年版</w:t>
      </w:r>
      <w:r>
        <w:rPr>
          <w:rFonts w:hint="default" w:ascii="Times New Roman" w:hAnsi="Times New Roman" w:cs="Times New Roman"/>
          <w:color w:val="auto"/>
          <w:sz w:val="24"/>
          <w:szCs w:val="24"/>
          <w:highlight w:val="none"/>
          <w:lang w:val="en-US" w:eastAsia="zh-CN"/>
        </w:rPr>
        <w:t>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、美国药典</w:t>
      </w:r>
      <w:r>
        <w:rPr>
          <w:rFonts w:hint="eastAsia" w:ascii="Times New Roman" w:cs="Times New Roman"/>
          <w:b w:val="0"/>
          <w:bCs w:val="0"/>
          <w:color w:val="auto"/>
          <w:sz w:val="24"/>
          <w:szCs w:val="24"/>
          <w:highlight w:val="none"/>
          <w:lang w:val="en-US" w:eastAsia="zh-CN"/>
        </w:rPr>
        <w:t xml:space="preserve"> </w:t>
      </w:r>
      <w:r>
        <w:rPr>
          <w:rFonts w:ascii="Times New Roman" w:hAnsi="Times New Roman" w:eastAsia="宋体" w:cs="Times New Roman"/>
          <w:i w:val="0"/>
          <w:caps w:val="0"/>
          <w:color w:val="auto"/>
          <w:spacing w:val="0"/>
          <w:sz w:val="24"/>
          <w:szCs w:val="24"/>
          <w:highlight w:val="none"/>
          <w:shd w:val="clear"/>
        </w:rPr>
        <w:t>USP-NF</w:t>
      </w:r>
      <w:r>
        <w:rPr>
          <w:rFonts w:hint="eastAsia" w:ascii="Times New Roman" w:cs="Times New Roman"/>
          <w:i w:val="0"/>
          <w:caps w:val="0"/>
          <w:color w:val="auto"/>
          <w:spacing w:val="0"/>
          <w:sz w:val="24"/>
          <w:szCs w:val="24"/>
          <w:highlight w:val="none"/>
          <w:shd w:val="clear"/>
          <w:lang w:val="en-US" w:eastAsia="zh-CN"/>
        </w:rPr>
        <w:t xml:space="preserve"> </w:t>
      </w:r>
      <w:r>
        <w:rPr>
          <w:rFonts w:hint="eastAsia" w:ascii="Times New Roman" w:cs="Times New Roman"/>
          <w:color w:val="auto"/>
          <w:sz w:val="24"/>
          <w:szCs w:val="24"/>
          <w:highlight w:val="none"/>
          <w:lang w:val="en-US" w:eastAsia="zh-CN"/>
        </w:rPr>
        <w:t xml:space="preserve">2024 </w:t>
      </w:r>
      <w:r>
        <w:rPr>
          <w:rFonts w:hint="default" w:ascii="Times New Roman" w:hAnsi="Times New Roman" w:cs="Times New Roman"/>
          <w:color w:val="auto"/>
          <w:sz w:val="24"/>
          <w:szCs w:val="24"/>
          <w:highlight w:val="none"/>
          <w:lang w:val="en-US" w:eastAsia="zh-CN"/>
        </w:rPr>
        <w:t>Ubidecarenone、欧洲药典</w:t>
      </w:r>
      <w:r>
        <w:rPr>
          <w:rFonts w:hint="eastAsia" w:ascii="Times New Roman" w:cs="Times New Roman"/>
          <w:color w:val="auto"/>
          <w:sz w:val="24"/>
          <w:szCs w:val="24"/>
          <w:highlight w:val="none"/>
          <w:lang w:val="en-US" w:eastAsia="zh-CN"/>
        </w:rPr>
        <w:t xml:space="preserve">EP 8.0 </w:t>
      </w:r>
      <w:r>
        <w:rPr>
          <w:rFonts w:hint="default" w:ascii="Times New Roman" w:hAnsi="Times New Roman" w:cs="Times New Roman"/>
          <w:color w:val="auto"/>
          <w:sz w:val="24"/>
          <w:szCs w:val="24"/>
          <w:highlight w:val="none"/>
          <w:lang w:val="en-US" w:eastAsia="zh-CN"/>
        </w:rPr>
        <w:t>Ubidecarenone、日本药典</w:t>
      </w:r>
      <w:r>
        <w:rPr>
          <w:rFonts w:hint="eastAsia" w:ascii="Times New Roman" w:cs="Times New Roman"/>
          <w:color w:val="auto"/>
          <w:sz w:val="24"/>
          <w:szCs w:val="24"/>
          <w:highlight w:val="none"/>
          <w:lang w:val="en-US" w:eastAsia="zh-CN"/>
        </w:rPr>
        <w:t xml:space="preserve">JP 18 </w:t>
      </w:r>
      <w:r>
        <w:rPr>
          <w:rFonts w:hint="default" w:ascii="Times New Roman" w:hAnsi="Times New Roman" w:cs="Times New Roman"/>
          <w:color w:val="auto"/>
          <w:sz w:val="24"/>
          <w:szCs w:val="24"/>
          <w:highlight w:val="none"/>
          <w:lang w:val="en-US" w:eastAsia="zh-CN"/>
        </w:rPr>
        <w:t>Ubidecarenone和保健食品原料目录 辅酶Q</w:t>
      </w:r>
      <w:r>
        <w:rPr>
          <w:rFonts w:hint="default" w:ascii="Times New Roman" w:hAnsi="Times New Roman" w:cs="Times New Roman"/>
          <w:color w:val="auto"/>
          <w:sz w:val="24"/>
          <w:szCs w:val="24"/>
          <w:highlight w:val="none"/>
          <w:vertAlign w:val="subscript"/>
          <w:lang w:val="en-US" w:eastAsia="zh-CN"/>
        </w:rPr>
        <w:t>10</w:t>
      </w:r>
      <w:r>
        <w:rPr>
          <w:rFonts w:hint="default" w:ascii="Times New Roman" w:hAnsi="Times New Roman" w:cs="Times New Roman"/>
          <w:color w:val="auto"/>
          <w:sz w:val="24"/>
          <w:szCs w:val="24"/>
          <w:highlight w:val="none"/>
          <w:lang w:val="en-US" w:eastAsia="zh-CN"/>
        </w:rPr>
        <w:t>原料技术要求确定相关技术指标</w:t>
      </w:r>
      <w:r>
        <w:rPr>
          <w:rFonts w:hint="eastAsia" w:asci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本标准与国内外相关标准对比情况</w:t>
      </w:r>
      <w:r>
        <w:rPr>
          <w:rFonts w:hint="eastAsia" w:ascii="Times New Roman" w:cs="Times New Roman"/>
          <w:color w:val="auto"/>
          <w:sz w:val="24"/>
          <w:szCs w:val="24"/>
          <w:highlight w:val="none"/>
          <w:lang w:val="en-US" w:eastAsia="zh-CN"/>
        </w:rPr>
        <w:t>，见附件2.</w:t>
      </w:r>
    </w:p>
    <w:p>
      <w:pPr>
        <w:spacing w:line="360" w:lineRule="auto"/>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本标准</w:t>
      </w:r>
      <w:r>
        <w:rPr>
          <w:rFonts w:hint="eastAsia" w:ascii="Times New Roman" w:cs="Times New Roman"/>
          <w:color w:val="auto"/>
          <w:sz w:val="24"/>
          <w:szCs w:val="24"/>
          <w:highlight w:val="none"/>
          <w:lang w:eastAsia="zh-CN"/>
        </w:rPr>
        <w:t>制订</w:t>
      </w:r>
      <w:r>
        <w:rPr>
          <w:rFonts w:hint="default" w:ascii="Times New Roman" w:hAnsi="Times New Roman" w:cs="Times New Roman"/>
          <w:color w:val="auto"/>
          <w:sz w:val="24"/>
          <w:szCs w:val="24"/>
          <w:highlight w:val="none"/>
        </w:rPr>
        <w:t>过程中未测试国外的样品。</w:t>
      </w:r>
    </w:p>
    <w:p>
      <w:pPr>
        <w:ind w:firstLine="4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本标准水平为国内领先。</w:t>
      </w:r>
    </w:p>
    <w:p>
      <w:pPr>
        <w:spacing w:line="360" w:lineRule="auto"/>
        <w:ind w:firstLine="0" w:firstLineChars="0"/>
        <w:outlineLvl w:val="0"/>
        <w:rPr>
          <w:rFonts w:hint="eastAsia" w:ascii="黑体" w:hAnsi="Arial" w:eastAsia="黑体"/>
          <w:b/>
          <w:color w:val="auto"/>
          <w:kern w:val="0"/>
          <w:sz w:val="24"/>
          <w:szCs w:val="24"/>
          <w:highlight w:val="none"/>
        </w:rPr>
      </w:pPr>
      <w:bookmarkStart w:id="40" w:name="_Toc6454"/>
      <w:bookmarkStart w:id="41" w:name="_Toc27298"/>
      <w:r>
        <w:rPr>
          <w:rFonts w:hint="eastAsia" w:ascii="黑体" w:hAnsi="Arial" w:eastAsia="黑体"/>
          <w:b/>
          <w:color w:val="auto"/>
          <w:kern w:val="0"/>
          <w:sz w:val="24"/>
          <w:szCs w:val="24"/>
          <w:highlight w:val="none"/>
          <w:lang w:eastAsia="zh-CN"/>
        </w:rPr>
        <w:t>六</w:t>
      </w:r>
      <w:r>
        <w:rPr>
          <w:rFonts w:hint="eastAsia" w:ascii="黑体" w:hAnsi="Arial" w:eastAsia="黑体"/>
          <w:b/>
          <w:color w:val="auto"/>
          <w:kern w:val="0"/>
          <w:sz w:val="24"/>
          <w:szCs w:val="24"/>
          <w:highlight w:val="none"/>
        </w:rPr>
        <w:t>、与现行相关法律、法规、规章及相关标准，特别是强制性标准的协调性</w:t>
      </w:r>
      <w:bookmarkEnd w:id="40"/>
    </w:p>
    <w:p>
      <w:pPr>
        <w:tabs>
          <w:tab w:val="left" w:pos="426"/>
        </w:tabs>
        <w:spacing w:line="360" w:lineRule="auto"/>
        <w:ind w:left="-19" w:leftChars="-9" w:firstLine="501" w:firstLineChars="209"/>
        <w:rPr>
          <w:rFonts w:ascii="Times New Roman"/>
          <w:color w:val="auto"/>
          <w:sz w:val="24"/>
          <w:szCs w:val="24"/>
          <w:highlight w:val="none"/>
        </w:rPr>
      </w:pPr>
      <w:r>
        <w:rPr>
          <w:rFonts w:hint="eastAsia" w:ascii="Times New Roman"/>
          <w:color w:val="auto"/>
          <w:sz w:val="24"/>
          <w:szCs w:val="24"/>
          <w:highlight w:val="none"/>
        </w:rPr>
        <w:t>本标准与现行相关法律、法规、规章及相关标准（含强制性标准）协调一致。</w:t>
      </w:r>
    </w:p>
    <w:bookmarkEnd w:id="41"/>
    <w:p>
      <w:pPr>
        <w:spacing w:line="360" w:lineRule="auto"/>
        <w:ind w:firstLine="0" w:firstLineChars="0"/>
        <w:outlineLvl w:val="0"/>
        <w:rPr>
          <w:rFonts w:hint="eastAsia" w:ascii="黑体" w:hAnsi="Arial" w:eastAsia="黑体"/>
          <w:b/>
          <w:color w:val="auto"/>
          <w:kern w:val="0"/>
          <w:sz w:val="24"/>
          <w:szCs w:val="24"/>
          <w:highlight w:val="none"/>
        </w:rPr>
      </w:pPr>
      <w:bookmarkStart w:id="42" w:name="_Toc24945"/>
      <w:bookmarkStart w:id="43" w:name="_Toc497309559"/>
      <w:bookmarkStart w:id="44" w:name="_Toc25381"/>
      <w:r>
        <w:rPr>
          <w:rFonts w:hint="eastAsia" w:ascii="黑体" w:hAnsi="Arial" w:eastAsia="黑体"/>
          <w:b/>
          <w:color w:val="auto"/>
          <w:kern w:val="0"/>
          <w:sz w:val="24"/>
          <w:szCs w:val="24"/>
          <w:highlight w:val="none"/>
          <w:lang w:eastAsia="zh-CN"/>
        </w:rPr>
        <w:t>七</w:t>
      </w:r>
      <w:r>
        <w:rPr>
          <w:rFonts w:hint="eastAsia" w:ascii="黑体" w:hAnsi="Arial" w:eastAsia="黑体"/>
          <w:b/>
          <w:color w:val="auto"/>
          <w:kern w:val="0"/>
          <w:sz w:val="24"/>
          <w:szCs w:val="24"/>
          <w:highlight w:val="none"/>
        </w:rPr>
        <w:t>、重大分歧意见的处理经过和依据</w:t>
      </w:r>
      <w:bookmarkEnd w:id="42"/>
      <w:bookmarkEnd w:id="43"/>
      <w:bookmarkEnd w:id="44"/>
    </w:p>
    <w:p>
      <w:pPr>
        <w:tabs>
          <w:tab w:val="left" w:pos="426"/>
        </w:tabs>
        <w:ind w:firstLine="487" w:firstLineChars="203"/>
        <w:rPr>
          <w:rFonts w:ascii="Times New Roman"/>
          <w:color w:val="auto"/>
          <w:sz w:val="24"/>
          <w:szCs w:val="24"/>
          <w:highlight w:val="none"/>
        </w:rPr>
      </w:pPr>
      <w:bookmarkStart w:id="45" w:name="_Toc497309560"/>
      <w:r>
        <w:rPr>
          <w:rFonts w:hint="eastAsia" w:ascii="Times New Roman"/>
          <w:color w:val="auto"/>
          <w:sz w:val="24"/>
          <w:szCs w:val="24"/>
          <w:highlight w:val="none"/>
        </w:rPr>
        <w:t>无重大分歧意见。</w:t>
      </w:r>
    </w:p>
    <w:p>
      <w:pPr>
        <w:spacing w:line="360" w:lineRule="auto"/>
        <w:ind w:firstLine="0" w:firstLineChars="0"/>
        <w:outlineLvl w:val="0"/>
        <w:rPr>
          <w:rFonts w:hint="eastAsia" w:ascii="黑体" w:hAnsi="Arial" w:eastAsia="黑体"/>
          <w:b/>
          <w:color w:val="auto"/>
          <w:kern w:val="0"/>
          <w:sz w:val="24"/>
          <w:szCs w:val="24"/>
          <w:highlight w:val="none"/>
        </w:rPr>
      </w:pPr>
      <w:bookmarkStart w:id="46" w:name="_Toc22267"/>
      <w:bookmarkStart w:id="47" w:name="_Toc14265"/>
      <w:r>
        <w:rPr>
          <w:rFonts w:hint="eastAsia" w:ascii="黑体" w:hAnsi="Arial" w:eastAsia="黑体"/>
          <w:b/>
          <w:color w:val="auto"/>
          <w:kern w:val="0"/>
          <w:sz w:val="24"/>
          <w:szCs w:val="24"/>
          <w:highlight w:val="none"/>
          <w:lang w:eastAsia="zh-CN"/>
        </w:rPr>
        <w:t>八</w:t>
      </w:r>
      <w:r>
        <w:rPr>
          <w:rFonts w:hint="eastAsia" w:ascii="黑体" w:hAnsi="Arial" w:eastAsia="黑体"/>
          <w:b/>
          <w:color w:val="auto"/>
          <w:kern w:val="0"/>
          <w:sz w:val="24"/>
          <w:szCs w:val="24"/>
          <w:highlight w:val="none"/>
        </w:rPr>
        <w:t>、</w:t>
      </w:r>
      <w:bookmarkEnd w:id="45"/>
      <w:bookmarkEnd w:id="46"/>
      <w:r>
        <w:rPr>
          <w:rFonts w:hint="eastAsia" w:ascii="黑体" w:hAnsi="Arial" w:eastAsia="黑体"/>
          <w:b/>
          <w:color w:val="auto"/>
          <w:kern w:val="0"/>
          <w:sz w:val="24"/>
          <w:szCs w:val="24"/>
          <w:highlight w:val="none"/>
        </w:rPr>
        <w:t>贯彻标准的要求和措施建议</w:t>
      </w:r>
      <w:bookmarkEnd w:id="47"/>
    </w:p>
    <w:p>
      <w:pPr>
        <w:spacing w:line="360" w:lineRule="auto"/>
        <w:ind w:firstLine="420"/>
        <w:outlineLvl w:val="0"/>
        <w:rPr>
          <w:rFonts w:ascii="黑体" w:hAnsi="Arial" w:eastAsia="黑体"/>
          <w:b/>
          <w:color w:val="auto"/>
          <w:kern w:val="0"/>
          <w:sz w:val="24"/>
          <w:szCs w:val="24"/>
          <w:highlight w:val="none"/>
        </w:rPr>
      </w:pPr>
      <w:bookmarkStart w:id="48" w:name="_Toc513736029"/>
      <w:bookmarkStart w:id="49" w:name="_Toc6057"/>
      <w:bookmarkStart w:id="50" w:name="_Toc22038"/>
      <w:bookmarkStart w:id="51" w:name="_Toc4936"/>
      <w:bookmarkStart w:id="52" w:name="_Toc2400"/>
      <w:bookmarkStart w:id="53" w:name="_Toc508985119"/>
      <w:bookmarkStart w:id="54" w:name="_Toc23584"/>
      <w:r>
        <w:rPr>
          <w:rFonts w:hint="eastAsia"/>
          <w:color w:val="auto"/>
          <w:sz w:val="24"/>
          <w:szCs w:val="24"/>
          <w:highlight w:val="none"/>
        </w:rPr>
        <w:t>建议本标准发布即实施。</w:t>
      </w:r>
      <w:bookmarkEnd w:id="48"/>
      <w:bookmarkEnd w:id="49"/>
      <w:bookmarkEnd w:id="50"/>
      <w:bookmarkEnd w:id="51"/>
      <w:bookmarkEnd w:id="52"/>
      <w:bookmarkEnd w:id="53"/>
      <w:bookmarkEnd w:id="54"/>
    </w:p>
    <w:p>
      <w:pPr>
        <w:spacing w:line="360" w:lineRule="auto"/>
        <w:ind w:firstLine="0" w:firstLineChars="0"/>
        <w:outlineLvl w:val="0"/>
        <w:rPr>
          <w:rFonts w:hint="eastAsia" w:ascii="黑体" w:hAnsi="Arial" w:eastAsia="黑体"/>
          <w:b/>
          <w:color w:val="auto"/>
          <w:kern w:val="0"/>
          <w:sz w:val="24"/>
          <w:szCs w:val="24"/>
          <w:highlight w:val="none"/>
        </w:rPr>
      </w:pPr>
      <w:bookmarkStart w:id="55" w:name="_Toc497309561"/>
      <w:bookmarkStart w:id="56" w:name="_Toc4462"/>
      <w:bookmarkStart w:id="57" w:name="_Toc25446"/>
      <w:r>
        <w:rPr>
          <w:rFonts w:hint="eastAsia" w:ascii="黑体" w:hAnsi="Arial" w:eastAsia="黑体"/>
          <w:b/>
          <w:color w:val="auto"/>
          <w:kern w:val="0"/>
          <w:sz w:val="24"/>
          <w:szCs w:val="24"/>
          <w:highlight w:val="none"/>
          <w:lang w:eastAsia="zh-CN"/>
        </w:rPr>
        <w:t>九</w:t>
      </w:r>
      <w:r>
        <w:rPr>
          <w:rFonts w:hint="eastAsia" w:ascii="黑体" w:hAnsi="Arial" w:eastAsia="黑体"/>
          <w:b/>
          <w:color w:val="auto"/>
          <w:kern w:val="0"/>
          <w:sz w:val="24"/>
          <w:szCs w:val="24"/>
          <w:highlight w:val="none"/>
        </w:rPr>
        <w:t>、</w:t>
      </w:r>
      <w:bookmarkEnd w:id="55"/>
      <w:bookmarkEnd w:id="56"/>
      <w:bookmarkStart w:id="58" w:name="_Toc497309562"/>
      <w:r>
        <w:rPr>
          <w:rFonts w:hint="eastAsia" w:ascii="黑体" w:hAnsi="Arial" w:eastAsia="黑体"/>
          <w:b/>
          <w:color w:val="auto"/>
          <w:kern w:val="0"/>
          <w:sz w:val="24"/>
          <w:szCs w:val="24"/>
          <w:highlight w:val="none"/>
        </w:rPr>
        <w:t>废止现行有关标准的建议</w:t>
      </w:r>
      <w:bookmarkEnd w:id="57"/>
    </w:p>
    <w:p>
      <w:pPr>
        <w:spacing w:line="360" w:lineRule="auto"/>
        <w:ind w:firstLine="420"/>
        <w:outlineLvl w:val="0"/>
        <w:rPr>
          <w:rFonts w:hint="eastAsia"/>
          <w:color w:val="auto"/>
          <w:sz w:val="24"/>
          <w:szCs w:val="24"/>
          <w:highlight w:val="none"/>
        </w:rPr>
        <w:sectPr>
          <w:headerReference r:id="rId7" w:type="default"/>
          <w:footerReference r:id="rId8" w:type="default"/>
          <w:pgSz w:w="11906" w:h="16838"/>
          <w:pgMar w:top="1418" w:right="1418" w:bottom="1418" w:left="1134" w:header="851" w:footer="992" w:gutter="0"/>
          <w:pgNumType w:fmt="decimal" w:start="1"/>
          <w:cols w:space="720" w:num="1"/>
          <w:docGrid w:type="lines" w:linePitch="312" w:charSpace="0"/>
        </w:sectPr>
      </w:pPr>
      <w:bookmarkStart w:id="59" w:name="_Toc21731"/>
      <w:bookmarkStart w:id="60" w:name="_Toc16024"/>
      <w:r>
        <w:rPr>
          <w:rFonts w:hint="eastAsia"/>
          <w:color w:val="auto"/>
          <w:sz w:val="24"/>
          <w:szCs w:val="24"/>
          <w:highlight w:val="none"/>
        </w:rPr>
        <w:t>无。</w:t>
      </w:r>
      <w:bookmarkEnd w:id="59"/>
      <w:bookmarkEnd w:id="60"/>
    </w:p>
    <w:bookmarkEnd w:id="58"/>
    <w:p>
      <w:pPr>
        <w:rPr>
          <w:rFonts w:hint="default" w:ascii="Times New Roman" w:hAnsi="Times New Roman" w:cs="Times New Roman"/>
          <w:color w:val="auto"/>
          <w:highlight w:val="none"/>
        </w:rPr>
      </w:pPr>
    </w:p>
    <w:p>
      <w:pPr>
        <w:spacing w:line="360" w:lineRule="auto"/>
        <w:ind w:firstLine="0" w:firstLineChars="0"/>
        <w:jc w:val="center"/>
        <w:outlineLvl w:val="0"/>
        <w:rPr>
          <w:rFonts w:hint="eastAsia" w:ascii="黑体" w:hAnsi="Arial" w:eastAsia="黑体"/>
          <w:b/>
          <w:color w:val="auto"/>
          <w:kern w:val="0"/>
          <w:sz w:val="20"/>
          <w:szCs w:val="32"/>
          <w:highlight w:val="none"/>
        </w:rPr>
      </w:pPr>
      <w:bookmarkStart w:id="61" w:name="_Toc11921"/>
      <w:r>
        <w:rPr>
          <w:rFonts w:hint="eastAsia" w:ascii="黑体" w:hAnsi="Arial" w:eastAsia="黑体"/>
          <w:b/>
          <w:color w:val="auto"/>
          <w:kern w:val="0"/>
          <w:sz w:val="20"/>
          <w:szCs w:val="32"/>
          <w:highlight w:val="none"/>
          <w:lang w:val="en-US" w:eastAsia="zh-CN"/>
        </w:rPr>
        <w:t>附件1</w:t>
      </w:r>
      <w:r>
        <w:rPr>
          <w:rFonts w:hint="default" w:ascii="黑体" w:hAnsi="Arial" w:eastAsia="黑体"/>
          <w:b/>
          <w:color w:val="auto"/>
          <w:kern w:val="0"/>
          <w:sz w:val="20"/>
          <w:szCs w:val="32"/>
          <w:highlight w:val="none"/>
        </w:rPr>
        <w:t>：</w:t>
      </w:r>
      <w:r>
        <w:rPr>
          <w:rFonts w:hint="default" w:ascii="黑体" w:hAnsi="Arial" w:eastAsia="黑体"/>
          <w:b/>
          <w:color w:val="auto"/>
          <w:kern w:val="0"/>
          <w:sz w:val="20"/>
          <w:szCs w:val="32"/>
          <w:highlight w:val="none"/>
          <w:lang w:eastAsia="zh-CN"/>
        </w:rPr>
        <w:t>辅酶</w:t>
      </w:r>
      <w:r>
        <w:rPr>
          <w:rFonts w:hint="default" w:ascii="黑体" w:hAnsi="Arial" w:eastAsia="黑体"/>
          <w:b/>
          <w:color w:val="auto"/>
          <w:kern w:val="0"/>
          <w:sz w:val="20"/>
          <w:szCs w:val="32"/>
          <w:highlight w:val="none"/>
          <w:lang w:val="en-US" w:eastAsia="zh-CN"/>
        </w:rPr>
        <w:t>Q</w:t>
      </w:r>
      <w:r>
        <w:rPr>
          <w:rFonts w:hint="default" w:ascii="黑体" w:hAnsi="Arial" w:eastAsia="黑体"/>
          <w:b/>
          <w:color w:val="auto"/>
          <w:kern w:val="0"/>
          <w:sz w:val="20"/>
          <w:szCs w:val="32"/>
          <w:highlight w:val="none"/>
          <w:vertAlign w:val="subscript"/>
          <w:lang w:val="en-US" w:eastAsia="zh-CN"/>
        </w:rPr>
        <w:t>10</w:t>
      </w:r>
      <w:r>
        <w:rPr>
          <w:rFonts w:hint="default" w:ascii="黑体" w:hAnsi="Arial" w:eastAsia="黑体"/>
          <w:b/>
          <w:color w:val="auto"/>
          <w:kern w:val="0"/>
          <w:sz w:val="20"/>
          <w:szCs w:val="32"/>
          <w:highlight w:val="none"/>
        </w:rPr>
        <w:t>理化指</w:t>
      </w:r>
      <w:r>
        <w:rPr>
          <w:rFonts w:hint="eastAsia" w:ascii="黑体" w:hAnsi="Arial" w:eastAsia="黑体"/>
          <w:b/>
          <w:color w:val="auto"/>
          <w:kern w:val="0"/>
          <w:sz w:val="20"/>
          <w:szCs w:val="32"/>
          <w:highlight w:val="none"/>
        </w:rPr>
        <w:t>标检测结果一览表</w:t>
      </w:r>
      <w:bookmarkEnd w:id="61"/>
    </w:p>
    <w:tbl>
      <w:tblPr>
        <w:tblStyle w:val="35"/>
        <w:tblpPr w:leftFromText="180" w:rightFromText="180" w:vertAnchor="text" w:horzAnchor="page" w:tblpXSpec="center" w:tblpY="245"/>
        <w:tblOverlap w:val="never"/>
        <w:tblW w:w="14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34"/>
        <w:gridCol w:w="1483"/>
        <w:gridCol w:w="2029"/>
        <w:gridCol w:w="1790"/>
        <w:gridCol w:w="1825"/>
        <w:gridCol w:w="1785"/>
        <w:gridCol w:w="1605"/>
        <w:gridCol w:w="1620"/>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81" w:hRule="atLeast"/>
          <w:jc w:val="center"/>
        </w:trPr>
        <w:tc>
          <w:tcPr>
            <w:tcW w:w="2217" w:type="dxa"/>
            <w:gridSpan w:val="2"/>
            <w:vAlign w:val="center"/>
          </w:tcPr>
          <w:p>
            <w:pPr>
              <w:autoSpaceDE w:val="0"/>
              <w:autoSpaceDN w:val="0"/>
              <w:adjustRightInd w:val="0"/>
              <w:ind w:left="0" w:leftChars="0"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eastAsia="zh-CN"/>
              </w:rPr>
              <w:t>项目</w:t>
            </w:r>
          </w:p>
        </w:tc>
        <w:tc>
          <w:tcPr>
            <w:tcW w:w="2029"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指标</w:t>
            </w:r>
          </w:p>
        </w:tc>
        <w:tc>
          <w:tcPr>
            <w:tcW w:w="1790"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2401211</w:t>
            </w:r>
          </w:p>
        </w:tc>
        <w:tc>
          <w:tcPr>
            <w:tcW w:w="1825"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2403207</w:t>
            </w:r>
          </w:p>
        </w:tc>
        <w:tc>
          <w:tcPr>
            <w:tcW w:w="1785"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2403209</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U240724</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U240725</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U240911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34" w:type="dxa"/>
            <w:vMerge w:val="restart"/>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鉴别</w:t>
            </w:r>
          </w:p>
        </w:tc>
        <w:tc>
          <w:tcPr>
            <w:tcW w:w="1483" w:type="dxa"/>
            <w:vAlign w:val="center"/>
          </w:tcPr>
          <w:p>
            <w:pPr>
              <w:autoSpaceDE w:val="0"/>
              <w:autoSpaceDN w:val="0"/>
              <w:adjustRightInd w:val="0"/>
              <w:ind w:left="0" w:leftChars="0" w:firstLine="0" w:firstLineChars="0"/>
              <w:jc w:val="both"/>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eastAsia="zh-CN"/>
              </w:rPr>
              <w:t>颜色反应</w:t>
            </w:r>
          </w:p>
        </w:tc>
        <w:tc>
          <w:tcPr>
            <w:tcW w:w="2029" w:type="dxa"/>
            <w:vAlign w:val="center"/>
          </w:tcPr>
          <w:p>
            <w:pPr>
              <w:autoSpaceDE w:val="0"/>
              <w:autoSpaceDN w:val="0"/>
              <w:adjustRightInd w:val="0"/>
              <w:jc w:val="left"/>
              <w:rPr>
                <w:rFonts w:hint="default" w:ascii="Times New Roman" w:hAnsi="Times New Roman" w:cs="Times New Roman"/>
                <w:color w:val="auto"/>
                <w:sz w:val="21"/>
                <w:szCs w:val="21"/>
                <w:highlight w:val="none"/>
                <w:lang w:val="zh-CN" w:eastAsia="zh-CN"/>
              </w:rPr>
            </w:pPr>
            <w:r>
              <w:rPr>
                <w:rFonts w:hint="eastAsia" w:ascii="Times New Roman" w:cs="Times New Roman"/>
                <w:color w:val="auto"/>
                <w:sz w:val="21"/>
                <w:szCs w:val="21"/>
                <w:highlight w:val="none"/>
                <w:lang w:val="zh-CN" w:eastAsia="zh-CN"/>
              </w:rPr>
              <w:t>应成正反应</w:t>
            </w:r>
          </w:p>
        </w:tc>
        <w:tc>
          <w:tcPr>
            <w:tcW w:w="1790" w:type="dxa"/>
            <w:vAlign w:val="center"/>
          </w:tcPr>
          <w:p>
            <w:pPr>
              <w:autoSpaceDE w:val="0"/>
              <w:autoSpaceDN w:val="0"/>
              <w:adjustRightInd w:val="0"/>
              <w:jc w:val="left"/>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c>
          <w:tcPr>
            <w:tcW w:w="1825" w:type="dxa"/>
            <w:vAlign w:val="center"/>
          </w:tcPr>
          <w:p>
            <w:pPr>
              <w:autoSpaceDE w:val="0"/>
              <w:autoSpaceDN w:val="0"/>
              <w:adjustRightInd w:val="0"/>
              <w:ind w:firstLine="420" w:firstLineChars="200"/>
              <w:jc w:val="left"/>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c>
          <w:tcPr>
            <w:tcW w:w="1785" w:type="dxa"/>
            <w:vAlign w:val="center"/>
          </w:tcPr>
          <w:p>
            <w:pPr>
              <w:autoSpaceDE w:val="0"/>
              <w:autoSpaceDN w:val="0"/>
              <w:adjustRightInd w:val="0"/>
              <w:ind w:firstLine="420" w:firstLineChars="200"/>
              <w:jc w:val="left"/>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c>
          <w:tcPr>
            <w:tcW w:w="1605" w:type="dxa"/>
            <w:vAlign w:val="center"/>
          </w:tcPr>
          <w:p>
            <w:pPr>
              <w:autoSpaceDE w:val="0"/>
              <w:autoSpaceDN w:val="0"/>
              <w:adjustRightInd w:val="0"/>
              <w:jc w:val="both"/>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zh-CN" w:eastAsia="zh-CN"/>
              </w:rPr>
            </w:pPr>
            <w:r>
              <w:rPr>
                <w:rFonts w:hint="default" w:ascii="Times New Roman" w:hAnsi="Times New Roman" w:cs="Times New Roman"/>
                <w:color w:val="auto"/>
                <w:sz w:val="21"/>
                <w:szCs w:val="21"/>
                <w:highlight w:val="none"/>
                <w:lang w:val="zh-CN" w:eastAsia="zh-CN"/>
              </w:rPr>
              <w:t>呈正反应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34" w:type="dxa"/>
            <w:vMerge w:val="continue"/>
          </w:tcPr>
          <w:p>
            <w:pPr>
              <w:autoSpaceDE w:val="0"/>
              <w:autoSpaceDN w:val="0"/>
              <w:adjustRightInd w:val="0"/>
              <w:jc w:val="center"/>
              <w:rPr>
                <w:rFonts w:hint="default" w:ascii="Times New Roman" w:hAnsi="Times New Roman" w:cs="Times New Roman"/>
                <w:color w:val="auto"/>
                <w:sz w:val="21"/>
                <w:szCs w:val="21"/>
                <w:highlight w:val="none"/>
                <w:lang w:val="zh-CN"/>
              </w:rPr>
            </w:pPr>
          </w:p>
        </w:tc>
        <w:tc>
          <w:tcPr>
            <w:tcW w:w="1483" w:type="dxa"/>
            <w:vAlign w:val="center"/>
          </w:tcPr>
          <w:p>
            <w:pPr>
              <w:autoSpaceDE w:val="0"/>
              <w:autoSpaceDN w:val="0"/>
              <w:adjustRightInd w:val="0"/>
              <w:ind w:left="0" w:leftChars="0" w:firstLine="0" w:firstLineChars="0"/>
              <w:jc w:val="both"/>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HPLC</w:t>
            </w:r>
          </w:p>
        </w:tc>
        <w:tc>
          <w:tcPr>
            <w:tcW w:w="2029"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含量测定项下，供试品溶液主峰保留时间应与对照品溶液主峰保留时间一致</w:t>
            </w:r>
          </w:p>
        </w:tc>
        <w:tc>
          <w:tcPr>
            <w:tcW w:w="1790"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c>
          <w:tcPr>
            <w:tcW w:w="1825"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c>
          <w:tcPr>
            <w:tcW w:w="1785"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与对照品溶液主峰的保留时间一致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34" w:type="dxa"/>
            <w:vMerge w:val="continue"/>
          </w:tcPr>
          <w:p>
            <w:pPr>
              <w:autoSpaceDE w:val="0"/>
              <w:autoSpaceDN w:val="0"/>
              <w:adjustRightInd w:val="0"/>
              <w:jc w:val="center"/>
              <w:rPr>
                <w:rFonts w:hint="default" w:ascii="Times New Roman" w:hAnsi="Times New Roman" w:cs="Times New Roman"/>
                <w:color w:val="auto"/>
                <w:sz w:val="21"/>
                <w:szCs w:val="21"/>
                <w:highlight w:val="none"/>
                <w:lang w:val="zh-CN"/>
              </w:rPr>
            </w:pPr>
          </w:p>
        </w:tc>
        <w:tc>
          <w:tcPr>
            <w:tcW w:w="1483" w:type="dxa"/>
            <w:vAlign w:val="center"/>
          </w:tcPr>
          <w:p>
            <w:pPr>
              <w:autoSpaceDE w:val="0"/>
              <w:autoSpaceDN w:val="0"/>
              <w:adjustRightInd w:val="0"/>
              <w:ind w:left="0" w:leftChars="0" w:firstLine="0" w:firstLineChars="0"/>
              <w:jc w:val="both"/>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en-US" w:eastAsia="zh-CN"/>
              </w:rPr>
              <w:t>IR</w:t>
            </w:r>
          </w:p>
        </w:tc>
        <w:tc>
          <w:tcPr>
            <w:tcW w:w="2029"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应与对照图谱一致</w:t>
            </w:r>
          </w:p>
        </w:tc>
        <w:tc>
          <w:tcPr>
            <w:tcW w:w="1790"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c>
          <w:tcPr>
            <w:tcW w:w="1825"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c>
          <w:tcPr>
            <w:tcW w:w="1785"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与对照图谱一致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含量</w:t>
            </w:r>
            <w:r>
              <w:rPr>
                <w:rFonts w:hint="default" w:ascii="Times New Roman" w:hAnsi="Times New Roman" w:eastAsia="宋体" w:cs="Times New Roman"/>
                <w:color w:val="auto"/>
                <w:sz w:val="21"/>
                <w:szCs w:val="21"/>
                <w:highlight w:val="none"/>
                <w:lang w:eastAsia="zh-CN"/>
              </w:rPr>
              <w:t>，ω%</w:t>
            </w:r>
            <w:r>
              <w:rPr>
                <w:rFonts w:hint="default" w:ascii="Times New Roman" w:hAnsi="Times New Roman" w:cs="Times New Roman"/>
                <w:color w:val="auto"/>
                <w:sz w:val="21"/>
                <w:szCs w:val="21"/>
                <w:highlight w:val="none"/>
              </w:rPr>
              <w:t xml:space="preserve">  </w:t>
            </w:r>
          </w:p>
        </w:tc>
        <w:tc>
          <w:tcPr>
            <w:tcW w:w="2029"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en-US" w:eastAsia="zh-CN"/>
              </w:rPr>
              <w:t>98.0～101.0</w:t>
            </w:r>
          </w:p>
        </w:tc>
        <w:tc>
          <w:tcPr>
            <w:tcW w:w="1790"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100.2</w:t>
            </w:r>
          </w:p>
        </w:tc>
        <w:tc>
          <w:tcPr>
            <w:tcW w:w="1825"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100.2</w:t>
            </w:r>
          </w:p>
        </w:tc>
        <w:tc>
          <w:tcPr>
            <w:tcW w:w="1785" w:type="dxa"/>
            <w:vAlign w:val="center"/>
          </w:tcPr>
          <w:p>
            <w:pPr>
              <w:autoSpaceDE w:val="0"/>
              <w:autoSpaceDN w:val="0"/>
              <w:adjustRightInd w:val="0"/>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99.9</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99.4</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99.4</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水分</w:t>
            </w:r>
            <w:r>
              <w:rPr>
                <w:rFonts w:hint="default" w:ascii="Times New Roman" w:hAnsi="Times New Roman" w:eastAsia="宋体" w:cs="Times New Roman"/>
                <w:color w:val="auto"/>
                <w:sz w:val="21"/>
                <w:szCs w:val="21"/>
                <w:highlight w:val="none"/>
                <w:lang w:eastAsia="zh-CN"/>
              </w:rPr>
              <w:t>，ω%</w:t>
            </w:r>
            <w:r>
              <w:rPr>
                <w:rFonts w:hint="default" w:ascii="Times New Roman" w:hAnsi="Times New Roman" w:cs="Times New Roman"/>
                <w:color w:val="auto"/>
                <w:sz w:val="21"/>
                <w:szCs w:val="21"/>
                <w:highlight w:val="none"/>
              </w:rPr>
              <w:t xml:space="preserve">  </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zh-CN"/>
              </w:rPr>
              <w:t>≤</w:t>
            </w:r>
            <w:r>
              <w:rPr>
                <w:rFonts w:hint="default" w:ascii="Times New Roman" w:hAnsi="Times New Roman" w:cs="Times New Roman"/>
                <w:sz w:val="21"/>
                <w:szCs w:val="21"/>
                <w:highlight w:val="none"/>
                <w:lang w:val="en-US" w:eastAsia="zh-CN"/>
              </w:rPr>
              <w:t xml:space="preserve"> 0.2</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灰分</w:t>
            </w:r>
            <w:r>
              <w:rPr>
                <w:rFonts w:hint="default" w:ascii="Times New Roman" w:hAnsi="Times New Roman" w:cs="Times New Roman"/>
                <w:color w:val="auto"/>
                <w:sz w:val="21"/>
                <w:szCs w:val="21"/>
                <w:highlight w:val="none"/>
              </w:rPr>
              <w:t xml:space="preserve">，ω/%  </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zh-CN"/>
              </w:rPr>
              <w:t>≤</w:t>
            </w:r>
            <w:r>
              <w:rPr>
                <w:rFonts w:hint="default" w:ascii="Times New Roman" w:hAnsi="Times New Roman" w:cs="Times New Roman"/>
                <w:sz w:val="21"/>
                <w:szCs w:val="21"/>
                <w:highlight w:val="none"/>
                <w:lang w:val="en-US" w:eastAsia="zh-CN"/>
              </w:rPr>
              <w:t xml:space="preserve"> 0.1</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0.03</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0.02</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34" w:type="dxa"/>
            <w:vMerge w:val="restart"/>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eastAsia="zh-CN"/>
              </w:rPr>
              <w:t>有关物质</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w:t>
            </w:r>
          </w:p>
        </w:tc>
        <w:tc>
          <w:tcPr>
            <w:tcW w:w="1483"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任一单杂</w:t>
            </w:r>
            <w:r>
              <w:rPr>
                <w:rFonts w:hint="default" w:ascii="Times New Roman" w:hAnsi="Times New Roman" w:cs="Times New Roman"/>
                <w:color w:val="auto"/>
                <w:sz w:val="21"/>
                <w:szCs w:val="21"/>
                <w:highlight w:val="none"/>
                <w:lang w:val="en-US" w:eastAsia="zh-CN"/>
              </w:rPr>
              <w:t>质</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zh-CN"/>
              </w:rPr>
              <w:t>≤</w:t>
            </w:r>
            <w:r>
              <w:rPr>
                <w:rFonts w:hint="default" w:ascii="Times New Roman" w:hAnsi="Times New Roman" w:cs="Times New Roman"/>
                <w:sz w:val="21"/>
                <w:szCs w:val="21"/>
                <w:highlight w:val="none"/>
                <w:lang w:val="en-US" w:eastAsia="zh-CN"/>
              </w:rPr>
              <w:t xml:space="preserve"> 0.5</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0.31</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0.29</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0.23</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734" w:type="dxa"/>
            <w:vMerge w:val="continue"/>
            <w:vAlign w:val="center"/>
          </w:tcPr>
          <w:p>
            <w:pPr>
              <w:autoSpaceDE w:val="0"/>
              <w:autoSpaceDN w:val="0"/>
              <w:adjustRightInd w:val="0"/>
              <w:jc w:val="left"/>
              <w:rPr>
                <w:rFonts w:hint="default" w:ascii="Times New Roman" w:hAnsi="Times New Roman" w:cs="Times New Roman"/>
                <w:color w:val="auto"/>
                <w:sz w:val="21"/>
                <w:szCs w:val="21"/>
                <w:highlight w:val="none"/>
                <w:lang w:eastAsia="zh-CN"/>
              </w:rPr>
            </w:pPr>
          </w:p>
        </w:tc>
        <w:tc>
          <w:tcPr>
            <w:tcW w:w="1483" w:type="dxa"/>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总杂质</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zh-CN"/>
              </w:rPr>
              <w:t>≤</w:t>
            </w:r>
            <w:r>
              <w:rPr>
                <w:rFonts w:hint="default" w:ascii="Times New Roman" w:hAnsi="Times New Roman" w:cs="Times New Roman"/>
                <w:sz w:val="21"/>
                <w:szCs w:val="21"/>
                <w:highlight w:val="none"/>
                <w:lang w:val="en-US" w:eastAsia="zh-CN"/>
              </w:rPr>
              <w:t xml:space="preserve"> 1.0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0.54</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0.60</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0.57</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0.7</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zh-CN"/>
              </w:rPr>
              <w:t>顺式异构体，</w:t>
            </w:r>
            <w:r>
              <w:rPr>
                <w:rFonts w:hint="default" w:ascii="Times New Roman" w:hAnsi="Times New Roman" w:cs="Times New Roman"/>
                <w:color w:val="auto"/>
                <w:highlight w:val="none"/>
                <w:lang w:val="en-US" w:eastAsia="zh-CN"/>
              </w:rPr>
              <w:t>%</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 w:val="21"/>
                <w:szCs w:val="21"/>
                <w:highlight w:val="none"/>
                <w:lang w:val="zh-CN"/>
              </w:rPr>
              <w:t>≤</w:t>
            </w:r>
            <w:r>
              <w:rPr>
                <w:rFonts w:hint="default" w:ascii="Times New Roman" w:hAnsi="Times New Roman" w:cs="Times New Roman"/>
                <w:sz w:val="21"/>
                <w:szCs w:val="21"/>
                <w:highlight w:val="none"/>
                <w:lang w:val="en-US" w:eastAsia="zh-CN"/>
              </w:rPr>
              <w:t xml:space="preserve"> 0.5</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zh-CN"/>
              </w:rPr>
              <w:t>重金属</w:t>
            </w:r>
            <w:r>
              <w:rPr>
                <w:rFonts w:hint="default" w:ascii="Times New Roman" w:hAnsi="Times New Roman" w:cs="Times New Roman"/>
                <w:color w:val="auto"/>
                <w:highlight w:val="none"/>
                <w:lang w:val="en-US" w:eastAsia="zh-CN"/>
              </w:rPr>
              <w:t>（以Pb计）</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mg/kg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10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铅（以Pb计）</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mg/kg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1.0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＜0.5</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＜0.5</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＜0.5</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总砷（以As计）</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mg/kg</w:t>
            </w:r>
            <w:r>
              <w:rPr>
                <w:rFonts w:hint="default" w:ascii="Times New Roman" w:hAnsi="Times New Roman" w:cs="Times New Roman"/>
                <w:color w:val="auto"/>
                <w:highlight w:val="none"/>
                <w:lang w:val="zh-CN"/>
              </w:rPr>
              <w:t xml:space="preserve"> </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1.0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29"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总汞（以Hg计）</w:t>
            </w:r>
            <w:r>
              <w:rPr>
                <w:rFonts w:hint="default" w:ascii="Times New Roman" w:hAnsi="Times New Roman" w:cs="Times New Roman"/>
                <w:color w:val="auto"/>
                <w:highlight w:val="none"/>
                <w:lang w:val="zh-CN"/>
              </w:rPr>
              <w:t>，</w:t>
            </w:r>
            <w:r>
              <w:rPr>
                <w:rFonts w:hint="default" w:ascii="Times New Roman" w:hAnsi="Times New Roman" w:cs="Times New Roman"/>
                <w:color w:val="auto"/>
                <w:highlight w:val="none"/>
                <w:lang w:val="en-US" w:eastAsia="zh-CN"/>
              </w:rPr>
              <w:t>mg/kg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0.3</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菌落总数，CFU/g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30000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霉菌和酵母菌，CFU/g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50</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＜10</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大肠菌群，MPN/g</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szCs w:val="21"/>
                <w:highlight w:val="none"/>
                <w:lang w:val="zh-CN" w:eastAsia="zh-CN"/>
              </w:rPr>
              <w:t>≤</w:t>
            </w:r>
            <w:r>
              <w:rPr>
                <w:rFonts w:hint="default" w:ascii="Times New Roman" w:hAnsi="Times New Roman" w:cs="Times New Roman"/>
                <w:szCs w:val="21"/>
                <w:highlight w:val="none"/>
                <w:lang w:val="en-US" w:eastAsia="zh-CN"/>
              </w:rPr>
              <w:t xml:space="preserve"> 0.92</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＜0.3</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＜0.3</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沙门氏菌</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Cs w:val="21"/>
                <w:highlight w:val="none"/>
                <w:lang w:val="en-US" w:eastAsia="zh-CN"/>
              </w:rPr>
              <w:t>不得检出</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54" w:hRule="atLeast"/>
          <w:jc w:val="center"/>
        </w:trPr>
        <w:tc>
          <w:tcPr>
            <w:tcW w:w="2217" w:type="dxa"/>
            <w:gridSpan w:val="2"/>
            <w:vAlign w:val="center"/>
          </w:tcPr>
          <w:p>
            <w:pPr>
              <w:autoSpaceDE w:val="0"/>
              <w:autoSpaceDN w:val="0"/>
              <w:adjustRightInd w:val="0"/>
              <w:ind w:left="0" w:leftChars="0" w:firstLine="0" w:firstLineChars="0"/>
              <w:jc w:val="left"/>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highlight w:val="none"/>
                <w:lang w:val="en-US" w:eastAsia="zh-CN"/>
              </w:rPr>
              <w:t>金黄色葡萄球菌</w:t>
            </w:r>
          </w:p>
        </w:tc>
        <w:tc>
          <w:tcPr>
            <w:tcW w:w="2029" w:type="dxa"/>
            <w:vAlign w:val="center"/>
          </w:tcPr>
          <w:p>
            <w:pPr>
              <w:autoSpaceDE w:val="0"/>
              <w:autoSpaceDN w:val="0"/>
              <w:adjustRightInd w:val="0"/>
              <w:ind w:firstLine="420" w:firstLineChars="20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szCs w:val="21"/>
                <w:highlight w:val="none"/>
                <w:lang w:val="en-US" w:eastAsia="zh-CN"/>
              </w:rPr>
              <w:t>不得检出</w:t>
            </w:r>
          </w:p>
        </w:tc>
        <w:tc>
          <w:tcPr>
            <w:tcW w:w="179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82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8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05"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620"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c>
          <w:tcPr>
            <w:tcW w:w="1746" w:type="dxa"/>
            <w:vAlign w:val="center"/>
          </w:tcPr>
          <w:p>
            <w:pPr>
              <w:autoSpaceDE w:val="0"/>
              <w:autoSpaceDN w:val="0"/>
              <w:adjustRightInd w:val="0"/>
              <w:ind w:left="0" w:leftChars="0" w:firstLine="0" w:firstLineChars="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未检出</w:t>
            </w:r>
          </w:p>
        </w:tc>
      </w:tr>
    </w:tbl>
    <w:p>
      <w:pPr>
        <w:adjustRightInd/>
        <w:snapToGrid/>
        <w:spacing w:line="240" w:lineRule="auto"/>
        <w:ind w:firstLine="0" w:firstLineChars="0"/>
        <w:rPr>
          <w:rFonts w:hint="default" w:ascii="Times New Roman" w:hAnsi="Times New Roman" w:cs="Times New Roman"/>
          <w:color w:val="auto"/>
          <w:highlight w:val="none"/>
        </w:rPr>
      </w:pPr>
    </w:p>
    <w:p>
      <w:pPr>
        <w:rPr>
          <w:rFonts w:hint="default" w:ascii="Times New Roman" w:hAnsi="Times New Roman" w:cs="Times New Roman"/>
          <w:color w:val="auto"/>
          <w:highlight w:val="none"/>
        </w:rPr>
        <w:sectPr>
          <w:pgSz w:w="16838" w:h="11906" w:orient="landscape"/>
          <w:pgMar w:top="1134" w:right="1418" w:bottom="1418" w:left="1418" w:header="851" w:footer="992" w:gutter="0"/>
          <w:pgNumType w:fmt="decimal"/>
          <w:cols w:space="720" w:num="1"/>
          <w:docGrid w:type="lines" w:linePitch="312" w:charSpace="0"/>
        </w:sectPr>
      </w:pPr>
    </w:p>
    <w:p>
      <w:pPr>
        <w:spacing w:line="360" w:lineRule="auto"/>
        <w:ind w:firstLine="0" w:firstLineChars="0"/>
        <w:jc w:val="center"/>
        <w:outlineLvl w:val="0"/>
        <w:rPr>
          <w:rFonts w:hint="default" w:ascii="黑体" w:hAnsi="Arial" w:eastAsia="黑体"/>
          <w:b/>
          <w:color w:val="auto"/>
          <w:kern w:val="0"/>
          <w:sz w:val="20"/>
          <w:szCs w:val="32"/>
          <w:highlight w:val="none"/>
          <w:lang w:val="en-US" w:eastAsia="zh-CN"/>
        </w:rPr>
      </w:pPr>
      <w:bookmarkStart w:id="63" w:name="_GoBack"/>
      <w:bookmarkEnd w:id="63"/>
      <w:bookmarkStart w:id="62" w:name="_Toc28010"/>
      <w:r>
        <w:rPr>
          <w:rFonts w:hint="eastAsia" w:ascii="黑体" w:hAnsi="Arial" w:eastAsia="黑体"/>
          <w:b/>
          <w:color w:val="auto"/>
          <w:kern w:val="0"/>
          <w:sz w:val="20"/>
          <w:szCs w:val="32"/>
          <w:highlight w:val="none"/>
          <w:lang w:val="en-US" w:eastAsia="zh-CN"/>
        </w:rPr>
        <w:t>附件2</w:t>
      </w:r>
      <w:r>
        <w:rPr>
          <w:rFonts w:hint="default" w:ascii="黑体" w:hAnsi="Arial" w:eastAsia="黑体"/>
          <w:b/>
          <w:color w:val="auto"/>
          <w:kern w:val="0"/>
          <w:sz w:val="20"/>
          <w:szCs w:val="32"/>
          <w:highlight w:val="none"/>
          <w:lang w:val="en-US" w:eastAsia="zh-CN"/>
        </w:rPr>
        <w:t>：本标准与国内外相关标准对比情况</w:t>
      </w:r>
      <w:bookmarkEnd w:id="62"/>
    </w:p>
    <w:tbl>
      <w:tblPr>
        <w:tblStyle w:val="35"/>
        <w:tblpPr w:leftFromText="180" w:rightFromText="180" w:vertAnchor="text" w:horzAnchor="page" w:tblpX="726" w:tblpY="311"/>
        <w:tblOverlap w:val="never"/>
        <w:tblW w:w="15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904"/>
        <w:gridCol w:w="3234"/>
        <w:gridCol w:w="2131"/>
        <w:gridCol w:w="2423"/>
        <w:gridCol w:w="2227"/>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w:t>
            </w:r>
          </w:p>
        </w:tc>
        <w:tc>
          <w:tcPr>
            <w:tcW w:w="1904"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ChP 2020</w:t>
            </w:r>
          </w:p>
        </w:tc>
        <w:tc>
          <w:tcPr>
            <w:tcW w:w="3234"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USP</w:t>
            </w:r>
            <w:r>
              <w:rPr>
                <w:rFonts w:hint="eastAsia" w:ascii="Times New Roman" w:cs="Times New Roman"/>
                <w:b/>
                <w:bCs/>
                <w:color w:val="auto"/>
                <w:sz w:val="21"/>
                <w:szCs w:val="21"/>
                <w:highlight w:val="none"/>
                <w:lang w:val="en-US" w:eastAsia="zh-CN"/>
              </w:rPr>
              <w:t xml:space="preserve"> 2024</w:t>
            </w:r>
          </w:p>
        </w:tc>
        <w:tc>
          <w:tcPr>
            <w:tcW w:w="2131"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EP</w:t>
            </w:r>
            <w:r>
              <w:rPr>
                <w:rFonts w:hint="eastAsia" w:ascii="Times New Roman"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8.0</w:t>
            </w:r>
          </w:p>
        </w:tc>
        <w:tc>
          <w:tcPr>
            <w:tcW w:w="2423"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JP</w:t>
            </w:r>
            <w:r>
              <w:rPr>
                <w:rFonts w:hint="eastAsia" w:ascii="Times New Roman" w:cs="Times New Roman"/>
                <w:b/>
                <w:bCs/>
                <w:color w:val="auto"/>
                <w:sz w:val="21"/>
                <w:szCs w:val="21"/>
                <w:highlight w:val="none"/>
                <w:lang w:val="en-US" w:eastAsia="zh-CN"/>
              </w:rPr>
              <w:t xml:space="preserve"> 18</w:t>
            </w:r>
          </w:p>
        </w:tc>
        <w:tc>
          <w:tcPr>
            <w:tcW w:w="2227"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保健食品原料</w:t>
            </w:r>
          </w:p>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eastAsia="zh-CN"/>
              </w:rPr>
              <w:t>技术要求</w:t>
            </w:r>
          </w:p>
        </w:tc>
        <w:tc>
          <w:tcPr>
            <w:tcW w:w="2227"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本标准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性状</w:t>
            </w:r>
          </w:p>
        </w:tc>
        <w:tc>
          <w:tcPr>
            <w:tcW w:w="1904"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val="en-US" w:eastAsia="zh-CN"/>
              </w:rPr>
              <w:t>黄色至橙黄色结晶性粉末，无臭无味</w:t>
            </w:r>
          </w:p>
        </w:tc>
        <w:tc>
          <w:tcPr>
            <w:tcW w:w="3234"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2131"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黄色或橙色吸湿性结晶性粉末</w:t>
            </w:r>
          </w:p>
        </w:tc>
        <w:tc>
          <w:tcPr>
            <w:tcW w:w="2423"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1"/>
                <w:szCs w:val="21"/>
                <w:highlight w:val="none"/>
                <w:u w:val="none"/>
                <w:lang w:eastAsia="zh-CN"/>
              </w:rPr>
              <w:t>黄色至橙色结晶性微末，无臭无味</w:t>
            </w:r>
          </w:p>
        </w:tc>
        <w:tc>
          <w:tcPr>
            <w:tcW w:w="2227"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b w:val="0"/>
                <w:bCs w:val="0"/>
                <w:color w:val="auto"/>
                <w:sz w:val="21"/>
                <w:szCs w:val="21"/>
                <w:highlight w:val="none"/>
                <w:lang w:val="en-US" w:eastAsia="zh-CN"/>
              </w:rPr>
              <w:t>黄色至橙黄色结晶性粉末，无臭无味，</w:t>
            </w:r>
          </w:p>
        </w:tc>
        <w:tc>
          <w:tcPr>
            <w:tcW w:w="2227"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黄色至橙黄色结晶性粉末，无臭无味，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熔点，℃</w:t>
            </w:r>
          </w:p>
        </w:tc>
        <w:tc>
          <w:tcPr>
            <w:tcW w:w="1904"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48-52</w:t>
            </w:r>
          </w:p>
        </w:tc>
        <w:tc>
          <w:tcPr>
            <w:tcW w:w="3234"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48</w:t>
            </w:r>
          </w:p>
        </w:tc>
        <w:tc>
          <w:tcPr>
            <w:tcW w:w="2423"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48</w:t>
            </w: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鉴别</w:t>
            </w:r>
          </w:p>
        </w:tc>
        <w:tc>
          <w:tcPr>
            <w:tcW w:w="1904"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color w:val="auto"/>
                <w:sz w:val="21"/>
                <w:szCs w:val="21"/>
                <w:highlight w:val="none"/>
                <w:lang w:val="en-US" w:eastAsia="zh-CN"/>
              </w:rPr>
              <w:t>含量测定项下，供试品溶液主峰保留时间应与对照品溶液主峰保留时间一致；</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tc>
        <w:tc>
          <w:tcPr>
            <w:tcW w:w="3234" w:type="dxa"/>
            <w:shd w:val="clear" w:color="auto" w:fill="auto"/>
            <w:vAlign w:val="center"/>
          </w:tcPr>
          <w:p>
            <w:pPr>
              <w:spacing w:line="360" w:lineRule="auto"/>
              <w:jc w:val="center"/>
              <w:rPr>
                <w:rFonts w:hint="default" w:asci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tc>
        <w:tc>
          <w:tcPr>
            <w:tcW w:w="2131" w:type="dxa"/>
            <w:shd w:val="clear" w:color="auto" w:fill="auto"/>
            <w:vAlign w:val="center"/>
          </w:tcPr>
          <w:p>
            <w:pPr>
              <w:spacing w:line="360" w:lineRule="auto"/>
              <w:jc w:val="center"/>
              <w:rPr>
                <w:rFonts w:hint="default" w:asci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jc w:val="cente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p>
            <w:pPr>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p>
        </w:tc>
        <w:tc>
          <w:tcPr>
            <w:tcW w:w="2423" w:type="dxa"/>
            <w:shd w:val="clear" w:color="auto" w:fill="auto"/>
            <w:vAlign w:val="center"/>
          </w:tcPr>
          <w:p>
            <w:pPr>
              <w:spacing w:line="360" w:lineRule="auto"/>
              <w:jc w:val="center"/>
              <w:rPr>
                <w:rFonts w:hint="default" w:ascii="Times New Roman"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jc w:val="cente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p>
            <w:pPr>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color w:val="auto"/>
                <w:sz w:val="21"/>
                <w:szCs w:val="21"/>
                <w:highlight w:val="none"/>
                <w:lang w:val="en-US" w:eastAsia="zh-CN"/>
              </w:rPr>
              <w:t>含量测定项下，供试品溶液主峰保留时间应与对照品溶液主峰保留时间一致；</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颜色鉴</w:t>
            </w:r>
            <w:r>
              <w:rPr>
                <w:rFonts w:hint="eastAsia" w:ascii="Times New Roman" w:cs="Times New Roman"/>
                <w:b w:val="0"/>
                <w:bCs w:val="0"/>
                <w:color w:val="auto"/>
                <w:sz w:val="21"/>
                <w:szCs w:val="21"/>
                <w:highlight w:val="none"/>
                <w:lang w:eastAsia="zh-CN"/>
              </w:rPr>
              <w:t>别；</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color w:val="auto"/>
                <w:sz w:val="21"/>
                <w:szCs w:val="21"/>
                <w:highlight w:val="none"/>
                <w:lang w:val="en-US" w:eastAsia="zh-CN"/>
              </w:rPr>
              <w:t>含量测定项下，供试品溶液主峰保留时间应与对照品溶液主峰保留时间一致；</w:t>
            </w:r>
          </w:p>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红外</w:t>
            </w:r>
            <w:r>
              <w:rPr>
                <w:rFonts w:hint="eastAsia" w:ascii="Times New Roman" w:cs="Times New Roman"/>
                <w:b w:val="0"/>
                <w:bCs w:val="0"/>
                <w:color w:val="auto"/>
                <w:sz w:val="21"/>
                <w:szCs w:val="21"/>
                <w:highlight w:val="none"/>
                <w:lang w:val="en-US" w:eastAsia="zh-CN"/>
              </w:rPr>
              <w:t>光吸收图</w:t>
            </w:r>
            <w:r>
              <w:rPr>
                <w:rFonts w:hint="default" w:ascii="Times New Roman" w:hAnsi="Times New Roman" w:eastAsia="宋体" w:cs="Times New Roman"/>
                <w:b w:val="0"/>
                <w:bCs w:val="0"/>
                <w:color w:val="auto"/>
                <w:sz w:val="21"/>
                <w:szCs w:val="21"/>
                <w:highlight w:val="none"/>
                <w:lang w:val="en-US" w:eastAsia="zh-CN"/>
              </w:rPr>
              <w:t>谱</w:t>
            </w:r>
            <w:r>
              <w:rPr>
                <w:rFonts w:hint="eastAsia" w:ascii="Times New Roman" w:cs="Times New Roman"/>
                <w:b w:val="0"/>
                <w:bCs w:val="0"/>
                <w:color w:val="auto"/>
                <w:sz w:val="21"/>
                <w:szCs w:val="21"/>
                <w:highlight w:val="none"/>
                <w:lang w:val="en-US" w:eastAsia="zh-CN"/>
              </w:rPr>
              <w:t>应与对照的图谱一致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含量</w:t>
            </w:r>
          </w:p>
        </w:tc>
        <w:tc>
          <w:tcPr>
            <w:tcW w:w="1904"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98.0%</w:t>
            </w:r>
          </w:p>
        </w:tc>
        <w:tc>
          <w:tcPr>
            <w:tcW w:w="3234"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98.0%</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101.0%（干基）</w:t>
            </w:r>
          </w:p>
        </w:tc>
        <w:tc>
          <w:tcPr>
            <w:tcW w:w="2131"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r>
              <w:rPr>
                <w:rFonts w:hint="default" w:ascii="Times New Roman" w:hAnsi="Times New Roman" w:cs="Times New Roman"/>
                <w:b w:val="0"/>
                <w:bCs w:val="0"/>
                <w:color w:val="auto"/>
                <w:sz w:val="21"/>
                <w:szCs w:val="21"/>
                <w:highlight w:val="none"/>
                <w:lang w:val="en-US" w:eastAsia="zh-CN"/>
              </w:rPr>
              <w:t>7</w:t>
            </w:r>
            <w:r>
              <w:rPr>
                <w:rFonts w:hint="default" w:ascii="Times New Roman" w:hAnsi="Times New Roman" w:eastAsia="宋体" w:cs="Times New Roman"/>
                <w:b w:val="0"/>
                <w:bCs w:val="0"/>
                <w:color w:val="auto"/>
                <w:sz w:val="21"/>
                <w:szCs w:val="21"/>
                <w:highlight w:val="none"/>
                <w:lang w:val="en-US" w:eastAsia="zh-CN"/>
              </w:rPr>
              <w:t>.0%</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10</w:t>
            </w:r>
            <w:r>
              <w:rPr>
                <w:rFonts w:hint="default" w:ascii="Times New Roman" w:hAnsi="Times New Roman"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val="en-US" w:eastAsia="zh-CN"/>
              </w:rPr>
              <w:t>.0%</w:t>
            </w:r>
          </w:p>
        </w:tc>
        <w:tc>
          <w:tcPr>
            <w:tcW w:w="2423" w:type="dxa"/>
            <w:shd w:val="clear" w:color="auto" w:fill="auto"/>
            <w:vAlign w:val="center"/>
          </w:tcPr>
          <w:p>
            <w:pPr>
              <w:spacing w:line="36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cs="Times New Roman"/>
                <w:b w:val="0"/>
                <w:bCs w:val="0"/>
                <w:color w:val="auto"/>
                <w:sz w:val="21"/>
                <w:szCs w:val="21"/>
                <w:highlight w:val="none"/>
                <w:lang w:val="en-US" w:eastAsia="zh-CN"/>
              </w:rPr>
              <w:t xml:space="preserve"> </w:t>
            </w:r>
            <w:r>
              <w:rPr>
                <w:rFonts w:hint="default" w:ascii="Times New Roman" w:hAnsi="Times New Roman" w:eastAsia="宋体" w:cs="Times New Roman"/>
                <w:b w:val="0"/>
                <w:bCs w:val="0"/>
                <w:color w:val="auto"/>
                <w:sz w:val="21"/>
                <w:szCs w:val="21"/>
                <w:highlight w:val="none"/>
                <w:lang w:val="en-US" w:eastAsia="zh-CN"/>
              </w:rPr>
              <w:t>98.0%</w:t>
            </w: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98.0%</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101.0%</w:t>
            </w:r>
          </w:p>
        </w:tc>
        <w:tc>
          <w:tcPr>
            <w:tcW w:w="2227" w:type="dxa"/>
            <w:shd w:val="clear" w:color="auto" w:fill="auto"/>
            <w:vAlign w:val="center"/>
          </w:tcPr>
          <w:p>
            <w:pPr>
              <w:spacing w:line="360" w:lineRule="auto"/>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98.0%</w:t>
            </w:r>
            <w:r>
              <w:rPr>
                <w:rFonts w:hint="default" w:ascii="Times New Roman" w:hAnsi="Times New Roman" w:cs="Times New Roman"/>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101.0%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tcBorders>
              <w:bottom w:val="single" w:color="auto" w:sz="4" w:space="0"/>
            </w:tcBorders>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有关物质</w:t>
            </w:r>
            <w:r>
              <w:rPr>
                <w:rFonts w:hint="default" w:ascii="Times New Roman" w:hAnsi="Times New Roman" w:eastAsia="宋体" w:cs="Times New Roman"/>
                <w:color w:val="auto"/>
                <w:sz w:val="21"/>
                <w:szCs w:val="21"/>
                <w:highlight w:val="none"/>
              </w:rPr>
              <w:t xml:space="preserve"> </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w:t>
            </w:r>
          </w:p>
        </w:tc>
        <w:tc>
          <w:tcPr>
            <w:tcW w:w="1904"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单个杂质</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0.5</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总杂质≤</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顺式异构体≤</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0.5</w:t>
            </w:r>
          </w:p>
        </w:tc>
        <w:tc>
          <w:tcPr>
            <w:tcW w:w="3234"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Q7</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Q8</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Q9</w:t>
            </w:r>
            <w:r>
              <w:rPr>
                <w:rFonts w:hint="eastAsia" w:asci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Q11和有关</w:t>
            </w:r>
            <w:r>
              <w:rPr>
                <w:rFonts w:hint="default" w:ascii="Times New Roman" w:hAnsi="Times New Roman" w:cs="Times New Roman"/>
                <w:color w:val="auto"/>
                <w:sz w:val="21"/>
                <w:szCs w:val="21"/>
                <w:highlight w:val="none"/>
                <w:lang w:val="en-US" w:eastAsia="zh-CN"/>
              </w:rPr>
              <w:t>物质</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Q10（2Z）异构体和有关</w:t>
            </w:r>
            <w:r>
              <w:rPr>
                <w:rFonts w:hint="default" w:ascii="Times New Roman" w:hAnsi="Times New Roman" w:cs="Times New Roman"/>
                <w:color w:val="auto"/>
                <w:sz w:val="21"/>
                <w:szCs w:val="21"/>
                <w:highlight w:val="none"/>
                <w:lang w:val="en-US" w:eastAsia="zh-CN"/>
              </w:rPr>
              <w:t>物质</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总杂质</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1.5</w:t>
            </w:r>
          </w:p>
        </w:tc>
        <w:tc>
          <w:tcPr>
            <w:tcW w:w="2131"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单</w:t>
            </w:r>
            <w:r>
              <w:rPr>
                <w:rFonts w:hint="default" w:ascii="Times New Roman" w:hAnsi="Times New Roman" w:cs="Times New Roman"/>
                <w:color w:val="auto"/>
                <w:sz w:val="21"/>
                <w:szCs w:val="21"/>
                <w:highlight w:val="none"/>
                <w:lang w:val="en-US" w:eastAsia="zh-CN"/>
              </w:rPr>
              <w:t>个</w:t>
            </w:r>
            <w:r>
              <w:rPr>
                <w:rFonts w:hint="default" w:ascii="Times New Roman" w:hAnsi="Times New Roman" w:eastAsia="宋体" w:cs="Times New Roman"/>
                <w:color w:val="auto"/>
                <w:sz w:val="21"/>
                <w:szCs w:val="21"/>
                <w:highlight w:val="none"/>
                <w:lang w:val="en-US" w:eastAsia="zh-CN"/>
              </w:rPr>
              <w:t>杂质≤</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5</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总杂质</w:t>
            </w:r>
            <w:r>
              <w:rPr>
                <w:rFonts w:hint="default"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杂质F≤</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0.5</w:t>
            </w:r>
          </w:p>
        </w:tc>
        <w:tc>
          <w:tcPr>
            <w:tcW w:w="2423"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样品溶液中</w:t>
            </w:r>
            <w:r>
              <w:rPr>
                <w:rFonts w:hint="eastAsia" w:ascii="Times New Roman" w:cs="Times New Roman"/>
                <w:color w:val="auto"/>
                <w:sz w:val="21"/>
                <w:szCs w:val="21"/>
                <w:highlight w:val="none"/>
                <w:lang w:eastAsia="zh-CN"/>
              </w:rPr>
              <w:t>总</w:t>
            </w:r>
            <w:r>
              <w:rPr>
                <w:rFonts w:hint="default" w:ascii="Times New Roman" w:hAnsi="Times New Roman" w:eastAsia="宋体" w:cs="Times New Roman"/>
                <w:color w:val="auto"/>
                <w:sz w:val="21"/>
                <w:szCs w:val="21"/>
                <w:highlight w:val="none"/>
                <w:lang w:eastAsia="zh-CN"/>
              </w:rPr>
              <w:t>杂质峰</w:t>
            </w:r>
            <w:r>
              <w:rPr>
                <w:rFonts w:hint="eastAsia" w:ascii="Times New Roman"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eastAsia="zh-CN"/>
              </w:rPr>
              <w:t>低于标准溶液中</w:t>
            </w:r>
            <w:r>
              <w:rPr>
                <w:rFonts w:hint="eastAsia" w:ascii="Times New Roman" w:cs="Times New Roman"/>
                <w:color w:val="auto"/>
                <w:sz w:val="21"/>
                <w:szCs w:val="21"/>
                <w:highlight w:val="none"/>
                <w:lang w:eastAsia="zh-CN"/>
              </w:rPr>
              <w:t>主峰</w:t>
            </w:r>
            <w:r>
              <w:rPr>
                <w:rFonts w:hint="default" w:ascii="Times New Roman" w:hAnsi="Times New Roman" w:eastAsia="宋体" w:cs="Times New Roman"/>
                <w:color w:val="auto"/>
                <w:sz w:val="21"/>
                <w:szCs w:val="21"/>
                <w:highlight w:val="none"/>
                <w:lang w:eastAsia="zh-CN"/>
              </w:rPr>
              <w:t>峰</w:t>
            </w:r>
            <w:r>
              <w:rPr>
                <w:rFonts w:hint="eastAsia" w:ascii="Times New Roman"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eastAsia="zh-CN"/>
              </w:rPr>
              <w:t>。</w:t>
            </w:r>
          </w:p>
        </w:tc>
        <w:tc>
          <w:tcPr>
            <w:tcW w:w="2227"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单个杂质</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0.5</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杂质总和</w:t>
            </w:r>
            <w:r>
              <w:rPr>
                <w:rFonts w:hint="default"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顺式异构体≤</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0.5</w:t>
            </w:r>
          </w:p>
        </w:tc>
        <w:tc>
          <w:tcPr>
            <w:tcW w:w="2227"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单个</w:t>
            </w:r>
            <w:r>
              <w:rPr>
                <w:rFonts w:hint="default" w:ascii="Times New Roman" w:hAnsi="Times New Roman" w:eastAsia="宋体" w:cs="Times New Roman"/>
                <w:color w:val="auto"/>
                <w:sz w:val="21"/>
                <w:szCs w:val="21"/>
                <w:highlight w:val="none"/>
                <w:lang w:val="en-US" w:eastAsia="zh-CN"/>
              </w:rPr>
              <w:t>杂质≤</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cs="Times New Roman"/>
                <w:color w:val="auto"/>
                <w:sz w:val="21"/>
                <w:szCs w:val="21"/>
                <w:highlight w:val="none"/>
                <w:lang w:val="en-US" w:eastAsia="zh-CN"/>
              </w:rPr>
              <w:t>5</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总杂质</w:t>
            </w:r>
            <w:r>
              <w:rPr>
                <w:rFonts w:hint="default"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1.0</w:t>
            </w:r>
          </w:p>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顺式异构体</w:t>
            </w:r>
            <w:r>
              <w:rPr>
                <w:rFonts w:hint="default" w:ascii="Times New Roman" w:hAnsi="Times New Roman" w:eastAsia="宋体" w:cs="Times New Roman"/>
                <w:color w:val="auto"/>
                <w:sz w:val="21"/>
                <w:szCs w:val="21"/>
                <w:highlight w:val="none"/>
                <w:lang w:val="en-US" w:eastAsia="zh-CN"/>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cs="Times New Roman"/>
                <w:color w:val="auto"/>
                <w:sz w:val="21"/>
                <w:szCs w:val="21"/>
                <w:highlight w:val="none"/>
                <w:lang w:eastAsia="zh-CN"/>
              </w:rPr>
              <w:t>灰分</w:t>
            </w:r>
            <w:r>
              <w:rPr>
                <w:rFonts w:hint="default" w:ascii="Times New Roman" w:hAnsi="Times New Roman" w:eastAsia="宋体" w:cs="Times New Roman"/>
                <w:color w:val="auto"/>
                <w:sz w:val="21"/>
                <w:szCs w:val="21"/>
                <w:highlight w:val="none"/>
              </w:rPr>
              <w:t>，%</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0.1</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0.1</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0.1</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0.1</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0.1</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水分，</w:t>
            </w:r>
            <w:r>
              <w:rPr>
                <w:rFonts w:hint="default" w:ascii="Times New Roman" w:hAnsi="Times New Roman" w:eastAsia="宋体" w:cs="Times New Roman"/>
                <w:color w:val="auto"/>
                <w:sz w:val="21"/>
                <w:szCs w:val="21"/>
                <w:highlight w:val="none"/>
                <w:lang w:val="en-US" w:eastAsia="zh-CN"/>
              </w:rPr>
              <w:t>%</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0.2</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0.2</w:t>
            </w:r>
            <w:r>
              <w:rPr>
                <w:rFonts w:hint="eastAsia" w:ascii="Times New Roman" w:cs="Times New Roman"/>
                <w:color w:val="auto"/>
                <w:sz w:val="21"/>
                <w:szCs w:val="21"/>
                <w:highlight w:val="none"/>
                <w:lang w:val="en-US" w:eastAsia="zh-CN"/>
              </w:rPr>
              <w:t>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重金属，</w:t>
            </w:r>
            <w:r>
              <w:rPr>
                <w:rFonts w:hint="default" w:ascii="Times New Roman" w:hAnsi="Times New Roman" w:eastAsia="宋体" w:cs="Times New Roman"/>
                <w:color w:val="auto"/>
                <w:sz w:val="21"/>
                <w:szCs w:val="21"/>
                <w:highlight w:val="none"/>
              </w:rPr>
              <w:t>mg/kg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20</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20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铅（以Pb计），mg/kg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总砷（以As计），mg/kg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总汞（以Hg计），mg/kg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0.3</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菌落总数，CFU/g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30000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30000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霉菌和酵母，CFU/g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50</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大肠菌群，MPN/g</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0.92</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沙门氏菌</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0/25g</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2" w:type="dxa"/>
            <w:shd w:val="clear" w:color="auto" w:fill="auto"/>
            <w:vAlign w:val="center"/>
          </w:tcPr>
          <w:p>
            <w:pPr>
              <w:spacing w:line="360" w:lineRule="auto"/>
              <w:ind w:left="0" w:lef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金黄色葡萄球菌</w:t>
            </w:r>
          </w:p>
        </w:tc>
        <w:tc>
          <w:tcPr>
            <w:tcW w:w="190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234"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131"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423"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0/25g</w:t>
            </w:r>
          </w:p>
        </w:tc>
        <w:tc>
          <w:tcPr>
            <w:tcW w:w="2227" w:type="dxa"/>
            <w:shd w:val="clear" w:color="auto" w:fill="auto"/>
            <w:vAlign w:val="center"/>
          </w:tcPr>
          <w:p>
            <w:pPr>
              <w:spacing w:line="36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不得检出</w:t>
            </w:r>
          </w:p>
        </w:tc>
      </w:tr>
    </w:tbl>
    <w:p>
      <w:pPr>
        <w:ind w:firstLine="0" w:firstLineChars="0"/>
        <w:jc w:val="left"/>
        <w:rPr>
          <w:rFonts w:hint="eastAsia" w:eastAsia="宋体"/>
          <w:color w:val="auto"/>
          <w:highlight w:val="none"/>
          <w:lang w:eastAsia="zh-CN"/>
        </w:rPr>
      </w:pPr>
    </w:p>
    <w:p>
      <w:pPr>
        <w:ind w:firstLine="420"/>
        <w:rPr>
          <w:color w:val="auto"/>
          <w:highlight w:val="none"/>
        </w:rPr>
      </w:pPr>
    </w:p>
    <w:p>
      <w:pPr>
        <w:rPr>
          <w:rFonts w:hint="eastAsia" w:ascii="黑体" w:hAnsi="Arial" w:eastAsia="黑体"/>
          <w:b/>
          <w:color w:val="auto"/>
          <w:kern w:val="0"/>
          <w:sz w:val="20"/>
          <w:szCs w:val="32"/>
          <w:highlight w:val="none"/>
          <w:lang w:val="en-US" w:eastAsia="zh-CN"/>
        </w:rPr>
        <w:sectPr>
          <w:pgSz w:w="16838" w:h="11906" w:orient="landscape"/>
          <w:pgMar w:top="1134" w:right="1418" w:bottom="1418" w:left="1418" w:header="851" w:footer="992" w:gutter="0"/>
          <w:pgNumType w:fmt="decimal"/>
          <w:cols w:space="720" w:num="1"/>
          <w:docGrid w:type="lines" w:linePitch="312" w:charSpace="0"/>
        </w:sectPr>
      </w:pPr>
    </w:p>
    <w:p>
      <w:pPr>
        <w:rPr>
          <w:rFonts w:hint="eastAsia" w:ascii="黑体" w:hAnsi="Arial" w:eastAsia="黑体"/>
          <w:b/>
          <w:color w:val="auto"/>
          <w:kern w:val="0"/>
          <w:sz w:val="20"/>
          <w:szCs w:val="32"/>
          <w:highlight w:val="none"/>
          <w:lang w:val="en-US" w:eastAsia="zh-CN"/>
        </w:rPr>
      </w:pPr>
    </w:p>
    <w:p>
      <w:pPr>
        <w:ind w:left="0" w:leftChars="0" w:firstLine="0" w:firstLineChars="0"/>
        <w:rPr>
          <w:rFonts w:hint="eastAsia" w:ascii="黑体" w:hAnsi="Arial" w:eastAsia="黑体"/>
          <w:b/>
          <w:color w:val="auto"/>
          <w:kern w:val="0"/>
          <w:sz w:val="20"/>
          <w:szCs w:val="32"/>
          <w:highlight w:val="none"/>
          <w:lang w:val="en-US" w:eastAsia="zh-CN"/>
        </w:rPr>
      </w:pPr>
      <w:r>
        <w:rPr>
          <w:rFonts w:hint="eastAsia" w:ascii="黑体" w:hAnsi="Arial" w:eastAsia="黑体"/>
          <w:b/>
          <w:color w:val="auto"/>
          <w:kern w:val="0"/>
          <w:sz w:val="20"/>
          <w:szCs w:val="32"/>
          <w:highlight w:val="none"/>
          <w:lang w:val="en-US" w:eastAsia="zh-CN"/>
        </w:rPr>
        <w:t>附件3：辅酶Q</w:t>
      </w:r>
      <w:r>
        <w:rPr>
          <w:rFonts w:hint="eastAsia" w:ascii="黑体" w:hAnsi="Arial" w:eastAsia="黑体"/>
          <w:b/>
          <w:color w:val="auto"/>
          <w:kern w:val="0"/>
          <w:sz w:val="20"/>
          <w:szCs w:val="32"/>
          <w:highlight w:val="none"/>
          <w:vertAlign w:val="subscript"/>
          <w:lang w:val="en-US" w:eastAsia="zh-CN"/>
        </w:rPr>
        <w:t>10</w:t>
      </w:r>
      <w:r>
        <w:rPr>
          <w:rFonts w:hint="eastAsia" w:ascii="黑体" w:hAnsi="Arial" w:eastAsia="黑体"/>
          <w:b/>
          <w:color w:val="auto"/>
          <w:kern w:val="0"/>
          <w:sz w:val="20"/>
          <w:szCs w:val="32"/>
          <w:highlight w:val="none"/>
          <w:lang w:val="en-US" w:eastAsia="zh-CN"/>
        </w:rPr>
        <w:t>产品检测报告单</w:t>
      </w:r>
    </w:p>
    <w:p>
      <w:pPr>
        <w:numPr>
          <w:ilvl w:val="0"/>
          <w:numId w:val="14"/>
        </w:numPr>
        <w:ind w:firstLine="0" w:firstLineChars="0"/>
        <w:rPr>
          <w:rFonts w:hint="eastAsia"/>
          <w:b/>
          <w:bCs/>
          <w:color w:val="auto"/>
          <w:highlight w:val="none"/>
          <w:lang w:val="en-US" w:eastAsia="zh-CN"/>
        </w:rPr>
      </w:pPr>
      <w:r>
        <w:rPr>
          <w:rFonts w:hint="eastAsia"/>
          <w:b/>
          <w:bCs/>
          <w:color w:val="auto"/>
          <w:highlight w:val="none"/>
          <w:lang w:val="en-US" w:eastAsia="zh-CN"/>
        </w:rPr>
        <w:t>产品批号:2401211</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0288" behindDoc="0" locked="0" layoutInCell="1" allowOverlap="1">
            <wp:simplePos x="0" y="0"/>
            <wp:positionH relativeFrom="column">
              <wp:posOffset>-153035</wp:posOffset>
            </wp:positionH>
            <wp:positionV relativeFrom="page">
              <wp:posOffset>1609090</wp:posOffset>
            </wp:positionV>
            <wp:extent cx="5856605" cy="8286750"/>
            <wp:effectExtent l="0" t="0" r="10795" b="0"/>
            <wp:wrapNone/>
            <wp:docPr id="7" name="图片 7" descr="辅酶Q10检验报告单-食品三批（含1批铅）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辅酶Q10检验报告单-食品三批（含1批铅）_01"/>
                    <pic:cNvPicPr>
                      <a:picLocks noChangeAspect="1"/>
                    </pic:cNvPicPr>
                  </pic:nvPicPr>
                  <pic:blipFill>
                    <a:blip r:embed="rId10"/>
                    <a:stretch>
                      <a:fillRect/>
                    </a:stretch>
                  </pic:blipFill>
                  <pic:spPr>
                    <a:xfrm>
                      <a:off x="0" y="0"/>
                      <a:ext cx="5856605" cy="8286750"/>
                    </a:xfrm>
                    <a:prstGeom prst="rect">
                      <a:avLst/>
                    </a:prstGeom>
                  </pic:spPr>
                </pic:pic>
              </a:graphicData>
            </a:graphic>
          </wp:anchor>
        </w:drawing>
      </w:r>
      <w:r>
        <w:rPr>
          <w:rFonts w:hint="eastAsia"/>
          <w:color w:val="auto"/>
          <w:highlight w:val="none"/>
          <w:lang w:val="en-US" w:eastAsia="zh-CN"/>
        </w:rPr>
        <w:br w:type="page"/>
      </w:r>
    </w:p>
    <w:p>
      <w:pPr>
        <w:numPr>
          <w:ilvl w:val="0"/>
          <w:numId w:val="0"/>
        </w:numPr>
        <w:ind w:leftChars="0"/>
        <w:rPr>
          <w:rFonts w:hint="eastAsia"/>
          <w:color w:val="auto"/>
          <w:highlight w:val="none"/>
          <w:lang w:val="en-US" w:eastAsia="zh-CN"/>
        </w:rPr>
      </w:pPr>
      <w:r>
        <w:rPr>
          <w:rFonts w:hint="eastAsia"/>
          <w:b/>
          <w:bCs/>
          <w:color w:val="auto"/>
          <w:highlight w:val="none"/>
          <w:lang w:val="en-US" w:eastAsia="zh-CN"/>
        </w:rPr>
        <w:drawing>
          <wp:anchor distT="0" distB="0" distL="114300" distR="114300" simplePos="0" relativeHeight="251659264" behindDoc="0" locked="0" layoutInCell="1" allowOverlap="1">
            <wp:simplePos x="0" y="0"/>
            <wp:positionH relativeFrom="column">
              <wp:posOffset>-218440</wp:posOffset>
            </wp:positionH>
            <wp:positionV relativeFrom="page">
              <wp:posOffset>1359535</wp:posOffset>
            </wp:positionV>
            <wp:extent cx="5932805" cy="8394700"/>
            <wp:effectExtent l="0" t="0" r="10795" b="6350"/>
            <wp:wrapNone/>
            <wp:docPr id="6" name="图片 6" descr="辅酶Q10检验报告单-食品三批（含1批铅）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辅酶Q10检验报告单-食品三批（含1批铅）_00"/>
                    <pic:cNvPicPr>
                      <a:picLocks noChangeAspect="1"/>
                    </pic:cNvPicPr>
                  </pic:nvPicPr>
                  <pic:blipFill>
                    <a:blip r:embed="rId11"/>
                    <a:stretch>
                      <a:fillRect/>
                    </a:stretch>
                  </pic:blipFill>
                  <pic:spPr>
                    <a:xfrm>
                      <a:off x="0" y="0"/>
                      <a:ext cx="5932805" cy="8394700"/>
                    </a:xfrm>
                    <a:prstGeom prst="rect">
                      <a:avLst/>
                    </a:prstGeom>
                  </pic:spPr>
                </pic:pic>
              </a:graphicData>
            </a:graphic>
          </wp:anchor>
        </w:drawing>
      </w:r>
      <w:r>
        <w:rPr>
          <w:rFonts w:hint="eastAsia"/>
          <w:b/>
          <w:bCs/>
          <w:color w:val="auto"/>
          <w:highlight w:val="none"/>
          <w:lang w:val="en-US" w:eastAsia="zh-CN"/>
        </w:rPr>
        <w:t>2.产品批号：2403207</w:t>
      </w:r>
      <w:r>
        <w:rPr>
          <w:rFonts w:hint="eastAsia"/>
          <w:color w:val="auto"/>
          <w:highlight w:val="none"/>
          <w:lang w:val="en-US" w:eastAsia="zh-CN"/>
        </w:rPr>
        <w:br w:type="page"/>
      </w:r>
    </w:p>
    <w:p>
      <w:pPr>
        <w:ind w:left="0" w:leftChars="0" w:firstLine="0" w:firstLineChars="0"/>
        <w:rPr>
          <w:rFonts w:hint="eastAsia"/>
          <w:b/>
          <w:bCs/>
          <w:color w:val="auto"/>
          <w:highlight w:val="none"/>
          <w:lang w:val="en-US" w:eastAsia="zh-CN"/>
        </w:rPr>
      </w:pPr>
      <w:r>
        <w:rPr>
          <w:rFonts w:hint="eastAsia"/>
          <w:b/>
          <w:bCs/>
          <w:color w:val="auto"/>
          <w:highlight w:val="none"/>
          <w:lang w:val="en-US" w:eastAsia="zh-CN"/>
        </w:rPr>
        <w:t>3.产品批号：2403209</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1312" behindDoc="0" locked="0" layoutInCell="1" allowOverlap="1">
            <wp:simplePos x="0" y="0"/>
            <wp:positionH relativeFrom="column">
              <wp:posOffset>-57785</wp:posOffset>
            </wp:positionH>
            <wp:positionV relativeFrom="page">
              <wp:posOffset>1205230</wp:posOffset>
            </wp:positionV>
            <wp:extent cx="5932805" cy="8394700"/>
            <wp:effectExtent l="0" t="0" r="10795" b="6350"/>
            <wp:wrapNone/>
            <wp:docPr id="8" name="图片 8" descr="辅酶Q10检验报告单-食品三批（含1批铅）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辅酶Q10检验报告单-食品三批（含1批铅）_02"/>
                    <pic:cNvPicPr>
                      <a:picLocks noChangeAspect="1"/>
                    </pic:cNvPicPr>
                  </pic:nvPicPr>
                  <pic:blipFill>
                    <a:blip r:embed="rId12"/>
                    <a:stretch>
                      <a:fillRect/>
                    </a:stretch>
                  </pic:blipFill>
                  <pic:spPr>
                    <a:xfrm>
                      <a:off x="0" y="0"/>
                      <a:ext cx="5932805" cy="8394700"/>
                    </a:xfrm>
                    <a:prstGeom prst="rect">
                      <a:avLst/>
                    </a:prstGeom>
                  </pic:spPr>
                </pic:pic>
              </a:graphicData>
            </a:graphic>
          </wp:anchor>
        </w:drawing>
      </w:r>
      <w:r>
        <w:rPr>
          <w:rFonts w:hint="eastAsia"/>
          <w:color w:val="auto"/>
          <w:highlight w:val="none"/>
          <w:lang w:val="en-US" w:eastAsia="zh-CN"/>
        </w:rPr>
        <w:br w:type="page"/>
      </w:r>
    </w:p>
    <w:p>
      <w:pPr>
        <w:ind w:left="0" w:leftChars="0" w:firstLine="0" w:firstLineChars="0"/>
        <w:rPr>
          <w:rFonts w:hint="eastAsia"/>
          <w:color w:val="auto"/>
          <w:highlight w:val="none"/>
          <w:lang w:val="en-US" w:eastAsia="zh-CN"/>
        </w:rPr>
      </w:pPr>
      <w:r>
        <w:rPr>
          <w:rFonts w:hint="eastAsia"/>
          <w:b/>
          <w:bCs/>
          <w:color w:val="auto"/>
          <w:highlight w:val="none"/>
          <w:lang w:val="en-US" w:eastAsia="zh-CN"/>
        </w:rPr>
        <w:drawing>
          <wp:anchor distT="0" distB="0" distL="114300" distR="114300" simplePos="0" relativeHeight="251665408" behindDoc="0" locked="0" layoutInCell="1" allowOverlap="1">
            <wp:simplePos x="0" y="0"/>
            <wp:positionH relativeFrom="column">
              <wp:posOffset>-218440</wp:posOffset>
            </wp:positionH>
            <wp:positionV relativeFrom="page">
              <wp:posOffset>1271905</wp:posOffset>
            </wp:positionV>
            <wp:extent cx="5932805" cy="8394700"/>
            <wp:effectExtent l="0" t="0" r="10795" b="6350"/>
            <wp:wrapNone/>
            <wp:docPr id="12" name="图片 12" descr="辅酶Q10检验报告单-三批 重金属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辅酶Q10检验报告单-三批 重金属_00"/>
                    <pic:cNvPicPr>
                      <a:picLocks noChangeAspect="1"/>
                    </pic:cNvPicPr>
                  </pic:nvPicPr>
                  <pic:blipFill>
                    <a:blip r:embed="rId13"/>
                    <a:stretch>
                      <a:fillRect/>
                    </a:stretch>
                  </pic:blipFill>
                  <pic:spPr>
                    <a:xfrm>
                      <a:off x="0" y="0"/>
                      <a:ext cx="5932805" cy="8394700"/>
                    </a:xfrm>
                    <a:prstGeom prst="rect">
                      <a:avLst/>
                    </a:prstGeom>
                  </pic:spPr>
                </pic:pic>
              </a:graphicData>
            </a:graphic>
          </wp:anchor>
        </w:drawing>
      </w:r>
      <w:r>
        <w:rPr>
          <w:rFonts w:hint="eastAsia"/>
          <w:b/>
          <w:bCs/>
          <w:color w:val="auto"/>
          <w:highlight w:val="none"/>
          <w:lang w:val="en-US" w:eastAsia="zh-CN"/>
        </w:rPr>
        <w:t>4.产品批号:2401211、2403207、2403209（重金属）</w:t>
      </w:r>
      <w:r>
        <w:rPr>
          <w:rFonts w:hint="eastAsia"/>
          <w:color w:val="auto"/>
          <w:highlight w:val="none"/>
          <w:lang w:val="en-US" w:eastAsia="zh-CN"/>
        </w:rPr>
        <w:br w:type="page"/>
      </w:r>
    </w:p>
    <w:p>
      <w:pPr>
        <w:ind w:left="0" w:leftChars="0" w:firstLine="0" w:firstLineChars="0"/>
        <w:rPr>
          <w:rFonts w:hint="eastAsia"/>
          <w:color w:val="auto"/>
          <w:highlight w:val="none"/>
          <w:lang w:val="en-US" w:eastAsia="zh-CN"/>
        </w:rPr>
      </w:pPr>
      <w:r>
        <w:rPr>
          <w:rFonts w:hint="eastAsia"/>
          <w:b/>
          <w:bCs/>
          <w:color w:val="auto"/>
          <w:highlight w:val="none"/>
          <w:lang w:val="en-US" w:eastAsia="zh-CN"/>
        </w:rPr>
        <w:drawing>
          <wp:anchor distT="0" distB="0" distL="114300" distR="114300" simplePos="0" relativeHeight="251666432" behindDoc="0" locked="0" layoutInCell="1" allowOverlap="1">
            <wp:simplePos x="0" y="0"/>
            <wp:positionH relativeFrom="column">
              <wp:posOffset>-390525</wp:posOffset>
            </wp:positionH>
            <wp:positionV relativeFrom="page">
              <wp:posOffset>1334770</wp:posOffset>
            </wp:positionV>
            <wp:extent cx="6757035" cy="4775835"/>
            <wp:effectExtent l="0" t="0" r="5715" b="5715"/>
            <wp:wrapNone/>
            <wp:docPr id="13" name="图片 13" descr="辅酶Q10团标指标检测结果2024.07--水分+2批次铅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辅酶Q10团标指标检测结果2024.07--水分+2批次铅_00"/>
                    <pic:cNvPicPr>
                      <a:picLocks noChangeAspect="1"/>
                    </pic:cNvPicPr>
                  </pic:nvPicPr>
                  <pic:blipFill>
                    <a:blip r:embed="rId14"/>
                    <a:stretch>
                      <a:fillRect/>
                    </a:stretch>
                  </pic:blipFill>
                  <pic:spPr>
                    <a:xfrm>
                      <a:off x="0" y="0"/>
                      <a:ext cx="6757035" cy="4775835"/>
                    </a:xfrm>
                    <a:prstGeom prst="rect">
                      <a:avLst/>
                    </a:prstGeom>
                  </pic:spPr>
                </pic:pic>
              </a:graphicData>
            </a:graphic>
          </wp:anchor>
        </w:drawing>
      </w:r>
      <w:r>
        <w:rPr>
          <w:rFonts w:hint="eastAsia"/>
          <w:b/>
          <w:bCs/>
          <w:color w:val="auto"/>
          <w:highlight w:val="none"/>
          <w:lang w:val="en-US" w:eastAsia="zh-CN"/>
        </w:rPr>
        <w:t>5.产品批号:2401211、2403207、2403209（水分、铅）</w:t>
      </w:r>
      <w:r>
        <w:rPr>
          <w:rFonts w:hint="eastAsia"/>
          <w:color w:val="auto"/>
          <w:highlight w:val="none"/>
          <w:lang w:val="en-US" w:eastAsia="zh-CN"/>
        </w:rPr>
        <w:br w:type="page"/>
      </w:r>
    </w:p>
    <w:p>
      <w:pPr>
        <w:rPr>
          <w:rFonts w:hint="eastAsia"/>
          <w:b/>
          <w:bCs/>
          <w:color w:val="auto"/>
          <w:highlight w:val="none"/>
          <w:lang w:val="en-US" w:eastAsia="zh-CN"/>
        </w:rPr>
      </w:pPr>
      <w:r>
        <w:rPr>
          <w:rFonts w:hint="eastAsia"/>
          <w:b/>
          <w:bCs/>
          <w:color w:val="auto"/>
          <w:highlight w:val="none"/>
          <w:lang w:val="en-US" w:eastAsia="zh-CN"/>
        </w:rPr>
        <w:t>6.产品批号:2403207、2403209（总汞）</w:t>
      </w:r>
    </w:p>
    <w:p>
      <w:pPr>
        <w:rPr>
          <w:rFonts w:hint="eastAsia"/>
          <w:color w:val="auto"/>
          <w:highlight w:val="none"/>
          <w:lang w:val="en-US" w:eastAsia="zh-CN"/>
        </w:rPr>
      </w:pPr>
      <w:r>
        <w:rPr>
          <w:sz w:val="21"/>
        </w:rPr>
        <mc:AlternateContent>
          <mc:Choice Requires="wpg">
            <w:drawing>
              <wp:anchor distT="0" distB="0" distL="114300" distR="114300" simplePos="0" relativeHeight="251667456" behindDoc="0" locked="0" layoutInCell="1" allowOverlap="1">
                <wp:simplePos x="0" y="0"/>
                <wp:positionH relativeFrom="column">
                  <wp:posOffset>216535</wp:posOffset>
                </wp:positionH>
                <wp:positionV relativeFrom="paragraph">
                  <wp:posOffset>296545</wp:posOffset>
                </wp:positionV>
                <wp:extent cx="5464810" cy="8198485"/>
                <wp:effectExtent l="0" t="0" r="2540" b="12065"/>
                <wp:wrapNone/>
                <wp:docPr id="17" name="组合 17"/>
                <wp:cNvGraphicFramePr/>
                <a:graphic xmlns:a="http://schemas.openxmlformats.org/drawingml/2006/main">
                  <a:graphicData uri="http://schemas.microsoft.com/office/word/2010/wordprocessingGroup">
                    <wpg:wgp>
                      <wpg:cNvGrpSpPr/>
                      <wpg:grpSpPr>
                        <a:xfrm>
                          <a:off x="0" y="0"/>
                          <a:ext cx="5464810" cy="8198485"/>
                          <a:chOff x="8764" y="222290"/>
                          <a:chExt cx="8606" cy="12911"/>
                        </a:xfrm>
                      </wpg:grpSpPr>
                      <pic:pic xmlns:pic="http://schemas.openxmlformats.org/drawingml/2006/picture">
                        <pic:nvPicPr>
                          <pic:cNvPr id="14" name="图片 2"/>
                          <pic:cNvPicPr>
                            <a:picLocks noChangeAspect="1"/>
                          </pic:cNvPicPr>
                        </pic:nvPicPr>
                        <pic:blipFill>
                          <a:blip r:embed="rId15"/>
                          <a:stretch>
                            <a:fillRect/>
                          </a:stretch>
                        </pic:blipFill>
                        <pic:spPr>
                          <a:xfrm>
                            <a:off x="8844" y="222290"/>
                            <a:ext cx="8526" cy="8889"/>
                          </a:xfrm>
                          <a:prstGeom prst="rect">
                            <a:avLst/>
                          </a:prstGeom>
                          <a:noFill/>
                          <a:ln>
                            <a:noFill/>
                          </a:ln>
                        </pic:spPr>
                      </pic:pic>
                      <pic:pic xmlns:pic="http://schemas.openxmlformats.org/drawingml/2006/picture">
                        <pic:nvPicPr>
                          <pic:cNvPr id="16" name="图片 4"/>
                          <pic:cNvPicPr>
                            <a:picLocks noChangeAspect="1"/>
                          </pic:cNvPicPr>
                        </pic:nvPicPr>
                        <pic:blipFill>
                          <a:blip r:embed="rId16"/>
                          <a:srcRect t="27000"/>
                          <a:stretch>
                            <a:fillRect/>
                          </a:stretch>
                        </pic:blipFill>
                        <pic:spPr>
                          <a:xfrm>
                            <a:off x="8764" y="231273"/>
                            <a:ext cx="8585" cy="3929"/>
                          </a:xfrm>
                          <a:prstGeom prst="rect">
                            <a:avLst/>
                          </a:prstGeom>
                          <a:noFill/>
                          <a:ln>
                            <a:noFill/>
                          </a:ln>
                        </pic:spPr>
                      </pic:pic>
                    </wpg:wgp>
                  </a:graphicData>
                </a:graphic>
              </wp:anchor>
            </w:drawing>
          </mc:Choice>
          <mc:Fallback>
            <w:pict>
              <v:group id="_x0000_s1026" o:spid="_x0000_s1026" o:spt="203" style="position:absolute;left:0pt;margin-left:17.05pt;margin-top:23.35pt;height:645.55pt;width:430.3pt;z-index:251667456;mso-width-relative:page;mso-height-relative:page;" coordorigin="8764,222290" coordsize="8606,12911" o:gfxdata="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">
                <o:lock v:ext="edit" aspectratio="f"/>
                <v:shape id="图片 2" o:spid="_x0000_s1026" o:spt="75" type="#_x0000_t75" style="position:absolute;left:8844;top:222290;height:8889;width:8526;" filled="f" o:preferrelative="t" stroked="f" coordsize="21600,21600" o:gfxdata="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vpvwugAAANs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4" o:spid="_x0000_s1026" o:spt="75" type="#_x0000_t75" style="position:absolute;left:8764;top:231273;height:3929;width:8585;" filled="f" o:preferrelative="t" stroked="f" coordsize="21600,21600" o:gfxdata="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5bXW7sAAADb&#10;AAAADwAAAAAAAAABACAAAAAiAAAAZHJzL2Rvd25yZXYueG1sUEsBAhQAFAAAAAgAh07iQDMvBZ47&#10;AAAAOQAAABAAAAAAAAAAAQAgAAAACgEAAGRycy9zaGFwZXhtbC54bWxQSwUGAAAAAAYABgBbAQAA&#10;tAMAAAAA&#10;">
                  <v:fill on="f" focussize="0,0"/>
                  <v:stroke on="f"/>
                  <v:imagedata r:id="rId16" croptop="17695f" o:title=""/>
                  <o:lock v:ext="edit" aspectratio="t"/>
                </v:shape>
              </v:group>
            </w:pict>
          </mc:Fallback>
        </mc:AlternateContent>
      </w:r>
      <w:r>
        <w:rPr>
          <w:rFonts w:hint="eastAsia"/>
          <w:color w:val="auto"/>
          <w:highlight w:val="none"/>
          <w:lang w:val="en-US" w:eastAsia="zh-CN"/>
        </w:rPr>
        <w:br w:type="page"/>
      </w:r>
    </w:p>
    <w:p>
      <w:pPr>
        <w:rPr>
          <w:rFonts w:hint="eastAsia"/>
          <w:color w:val="auto"/>
          <w:highlight w:val="none"/>
          <w:lang w:val="en-US" w:eastAsia="zh-CN"/>
        </w:rPr>
      </w:pPr>
      <w:r>
        <w:rPr>
          <w:sz w:val="21"/>
        </w:rPr>
        <mc:AlternateContent>
          <mc:Choice Requires="wpg">
            <w:drawing>
              <wp:anchor distT="0" distB="0" distL="114300" distR="114300" simplePos="0" relativeHeight="251668480" behindDoc="0" locked="0" layoutInCell="1" allowOverlap="1">
                <wp:simplePos x="0" y="0"/>
                <wp:positionH relativeFrom="column">
                  <wp:posOffset>85725</wp:posOffset>
                </wp:positionH>
                <wp:positionV relativeFrom="paragraph">
                  <wp:posOffset>-41910</wp:posOffset>
                </wp:positionV>
                <wp:extent cx="5301615" cy="8940165"/>
                <wp:effectExtent l="0" t="0" r="13335" b="13335"/>
                <wp:wrapNone/>
                <wp:docPr id="20" name="组合 20"/>
                <wp:cNvGraphicFramePr/>
                <a:graphic xmlns:a="http://schemas.openxmlformats.org/drawingml/2006/main">
                  <a:graphicData uri="http://schemas.microsoft.com/office/word/2010/wordprocessingGroup">
                    <wpg:wgp>
                      <wpg:cNvGrpSpPr/>
                      <wpg:grpSpPr>
                        <a:xfrm>
                          <a:off x="0" y="0"/>
                          <a:ext cx="5301615" cy="8940165"/>
                          <a:chOff x="8774" y="238724"/>
                          <a:chExt cx="8349" cy="14079"/>
                        </a:xfrm>
                      </wpg:grpSpPr>
                      <pic:pic xmlns:pic="http://schemas.openxmlformats.org/drawingml/2006/picture">
                        <pic:nvPicPr>
                          <pic:cNvPr id="18" name="图片 5"/>
                          <pic:cNvPicPr>
                            <a:picLocks noChangeAspect="1"/>
                          </pic:cNvPicPr>
                        </pic:nvPicPr>
                        <pic:blipFill>
                          <a:blip r:embed="rId17"/>
                          <a:stretch>
                            <a:fillRect/>
                          </a:stretch>
                        </pic:blipFill>
                        <pic:spPr>
                          <a:xfrm>
                            <a:off x="8909" y="238724"/>
                            <a:ext cx="8214" cy="8848"/>
                          </a:xfrm>
                          <a:prstGeom prst="rect">
                            <a:avLst/>
                          </a:prstGeom>
                          <a:noFill/>
                          <a:ln>
                            <a:noFill/>
                          </a:ln>
                        </pic:spPr>
                      </pic:pic>
                      <pic:pic xmlns:pic="http://schemas.openxmlformats.org/drawingml/2006/picture">
                        <pic:nvPicPr>
                          <pic:cNvPr id="19" name="图片 6"/>
                          <pic:cNvPicPr>
                            <a:picLocks noChangeAspect="1"/>
                          </pic:cNvPicPr>
                        </pic:nvPicPr>
                        <pic:blipFill>
                          <a:blip r:embed="rId18"/>
                          <a:stretch>
                            <a:fillRect/>
                          </a:stretch>
                        </pic:blipFill>
                        <pic:spPr>
                          <a:xfrm>
                            <a:off x="8774" y="247513"/>
                            <a:ext cx="8267" cy="5291"/>
                          </a:xfrm>
                          <a:prstGeom prst="rect">
                            <a:avLst/>
                          </a:prstGeom>
                          <a:noFill/>
                          <a:ln>
                            <a:noFill/>
                          </a:ln>
                        </pic:spPr>
                      </pic:pic>
                    </wpg:wgp>
                  </a:graphicData>
                </a:graphic>
              </wp:anchor>
            </w:drawing>
          </mc:Choice>
          <mc:Fallback>
            <w:pict>
              <v:group id="_x0000_s1026" o:spid="_x0000_s1026" o:spt="203" style="position:absolute;left:0pt;margin-left:6.75pt;margin-top:-3.3pt;height:703.95pt;width:417.45pt;z-index:251668480;mso-width-relative:page;mso-height-relative:page;" coordorigin="8774,238724" coordsize="8349,14079" o:gfxdata="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">
                <o:lock v:ext="edit" aspectratio="f"/>
                <v:shape id="图片 5" o:spid="_x0000_s1026" o:spt="75" type="#_x0000_t75" style="position:absolute;left:8909;top:238724;height:8848;width:8214;" filled="f" o:preferrelative="t" stroked="f" coordsize="21600,21600" o:gfxdata="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eoNmO5AAAA2wAA&#10;AA8AAAAAAAAAAQAgAAAAIgAAAGRycy9kb3ducmV2LnhtbFBLAQIUABQAAAAIAIdO4kAzLwWeOwAA&#10;ADkAAAAQAAAAAAAAAAEAIAAAAAgBAABkcnMvc2hhcGV4bWwueG1sUEsFBgAAAAAGAAYAWwEAALID&#10;AAAAAA==&#10;">
                  <v:fill on="f" focussize="0,0"/>
                  <v:stroke on="f"/>
                  <v:imagedata r:id="rId17" o:title=""/>
                  <o:lock v:ext="edit" aspectratio="t"/>
                </v:shape>
                <v:shape id="图片 6" o:spid="_x0000_s1026" o:spt="75" type="#_x0000_t75" style="position:absolute;left:8774;top:247513;height:5291;width:8267;" filled="f" o:preferrelative="t" stroked="f" coordsize="21600,21600" o:gfxdata="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E60rsAAADb&#10;AAAADwAAAAAAAAABACAAAAAiAAAAZHJzL2Rvd25yZXYueG1sUEsBAhQAFAAAAAgAh07iQDMvBZ47&#10;AAAAOQAAABAAAAAAAAAAAQAgAAAACgEAAGRycy9zaGFwZXhtbC54bWxQSwUGAAAAAAYABgBbAQAA&#10;tAMAAAAA&#10;">
                  <v:fill on="f" focussize="0,0"/>
                  <v:stroke on="f"/>
                  <v:imagedata r:id="rId18" o:title=""/>
                  <o:lock v:ext="edit" aspectratio="t"/>
                </v:shape>
              </v:group>
            </w:pict>
          </mc:Fallback>
        </mc:AlternateContent>
      </w:r>
      <w:r>
        <w:rPr>
          <w:rFonts w:hint="eastAsia"/>
          <w:color w:val="auto"/>
          <w:highlight w:val="none"/>
          <w:lang w:val="en-US" w:eastAsia="zh-CN"/>
        </w:rPr>
        <w:br w:type="page"/>
      </w:r>
    </w:p>
    <w:p>
      <w:pPr>
        <w:ind w:left="0" w:leftChars="0" w:firstLine="0" w:firstLineChars="0"/>
        <w:rPr>
          <w:rFonts w:hint="eastAsia"/>
          <w:color w:val="auto"/>
          <w:highlight w:val="none"/>
          <w:lang w:val="en-US" w:eastAsia="zh-CN"/>
        </w:rPr>
      </w:pPr>
      <w:r>
        <w:rPr>
          <w:rFonts w:hint="default"/>
          <w:b/>
          <w:bCs/>
          <w:color w:val="auto"/>
          <w:highlight w:val="none"/>
          <w:lang w:val="en-US" w:eastAsia="zh-CN"/>
        </w:rPr>
        <w:drawing>
          <wp:anchor distT="0" distB="0" distL="114300" distR="114300" simplePos="0" relativeHeight="251662336" behindDoc="0" locked="0" layoutInCell="1" allowOverlap="1">
            <wp:simplePos x="0" y="0"/>
            <wp:positionH relativeFrom="column">
              <wp:posOffset>-82550</wp:posOffset>
            </wp:positionH>
            <wp:positionV relativeFrom="page">
              <wp:posOffset>1318260</wp:posOffset>
            </wp:positionV>
            <wp:extent cx="5882640" cy="8318500"/>
            <wp:effectExtent l="0" t="0" r="3810" b="6350"/>
            <wp:wrapNone/>
            <wp:docPr id="9" name="图片 9" descr="U240724  COA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240724  COA_00"/>
                    <pic:cNvPicPr>
                      <a:picLocks noChangeAspect="1"/>
                    </pic:cNvPicPr>
                  </pic:nvPicPr>
                  <pic:blipFill>
                    <a:blip r:embed="rId19"/>
                    <a:stretch>
                      <a:fillRect/>
                    </a:stretch>
                  </pic:blipFill>
                  <pic:spPr>
                    <a:xfrm>
                      <a:off x="0" y="0"/>
                      <a:ext cx="5882640" cy="8318500"/>
                    </a:xfrm>
                    <a:prstGeom prst="rect">
                      <a:avLst/>
                    </a:prstGeom>
                  </pic:spPr>
                </pic:pic>
              </a:graphicData>
            </a:graphic>
          </wp:anchor>
        </w:drawing>
      </w:r>
      <w:r>
        <w:rPr>
          <w:rFonts w:hint="eastAsia"/>
          <w:b/>
          <w:bCs/>
          <w:color w:val="auto"/>
          <w:highlight w:val="none"/>
          <w:lang w:val="en-US" w:eastAsia="zh-CN"/>
        </w:rPr>
        <w:t>7.产品批号：U240724</w:t>
      </w:r>
      <w:r>
        <w:rPr>
          <w:rFonts w:hint="eastAsia"/>
          <w:color w:val="auto"/>
          <w:highlight w:val="none"/>
          <w:lang w:val="en-US" w:eastAsia="zh-CN"/>
        </w:rPr>
        <w:br w:type="page"/>
      </w:r>
    </w:p>
    <w:p>
      <w:pPr>
        <w:numPr>
          <w:ilvl w:val="0"/>
          <w:numId w:val="0"/>
        </w:numPr>
        <w:rPr>
          <w:rFonts w:hint="default"/>
          <w:b/>
          <w:bCs/>
          <w:color w:val="auto"/>
          <w:highlight w:val="none"/>
          <w:lang w:val="en-US" w:eastAsia="zh-CN"/>
        </w:rPr>
      </w:pPr>
      <w:r>
        <w:rPr>
          <w:rFonts w:hint="eastAsia"/>
          <w:b/>
          <w:bCs/>
          <w:color w:val="auto"/>
          <w:highlight w:val="none"/>
          <w:lang w:val="en-US" w:eastAsia="zh-CN"/>
        </w:rPr>
        <w:t>8.产品批号：U240725</w:t>
      </w:r>
    </w:p>
    <w:p>
      <w:pPr>
        <w:rPr>
          <w:rFonts w:hint="eastAsia"/>
          <w:color w:val="auto"/>
          <w:highlight w:val="none"/>
          <w:lang w:val="en-US" w:eastAsia="zh-CN"/>
        </w:rPr>
      </w:pPr>
      <w:r>
        <w:rPr>
          <w:rFonts w:hint="eastAsia"/>
          <w:color w:val="auto"/>
          <w:highlight w:val="none"/>
          <w:lang w:val="en-US" w:eastAsia="zh-CN"/>
        </w:rPr>
        <w:drawing>
          <wp:anchor distT="0" distB="0" distL="114300" distR="114300" simplePos="0" relativeHeight="251663360" behindDoc="0" locked="0" layoutInCell="1" allowOverlap="1">
            <wp:simplePos x="0" y="0"/>
            <wp:positionH relativeFrom="column">
              <wp:posOffset>-76835</wp:posOffset>
            </wp:positionH>
            <wp:positionV relativeFrom="page">
              <wp:posOffset>1310005</wp:posOffset>
            </wp:positionV>
            <wp:extent cx="5936615" cy="8394700"/>
            <wp:effectExtent l="0" t="0" r="6985" b="6350"/>
            <wp:wrapNone/>
            <wp:docPr id="10" name="图片 10" descr="U240725  COA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240725  COA_00"/>
                    <pic:cNvPicPr>
                      <a:picLocks noChangeAspect="1"/>
                    </pic:cNvPicPr>
                  </pic:nvPicPr>
                  <pic:blipFill>
                    <a:blip r:embed="rId20"/>
                    <a:stretch>
                      <a:fillRect/>
                    </a:stretch>
                  </pic:blipFill>
                  <pic:spPr>
                    <a:xfrm>
                      <a:off x="0" y="0"/>
                      <a:ext cx="5936615" cy="8394700"/>
                    </a:xfrm>
                    <a:prstGeom prst="rect">
                      <a:avLst/>
                    </a:prstGeom>
                  </pic:spPr>
                </pic:pic>
              </a:graphicData>
            </a:graphic>
          </wp:anchor>
        </w:drawing>
      </w:r>
      <w:r>
        <w:rPr>
          <w:rFonts w:hint="eastAsia"/>
          <w:color w:val="auto"/>
          <w:highlight w:val="none"/>
          <w:lang w:val="en-US" w:eastAsia="zh-CN"/>
        </w:rPr>
        <w:br w:type="page"/>
      </w:r>
    </w:p>
    <w:p>
      <w:pPr>
        <w:numPr>
          <w:ilvl w:val="0"/>
          <w:numId w:val="0"/>
        </w:numPr>
        <w:rPr>
          <w:rFonts w:hint="default"/>
          <w:b/>
          <w:bCs/>
          <w:color w:val="auto"/>
          <w:highlight w:val="none"/>
          <w:lang w:val="en-US" w:eastAsia="zh-CN"/>
        </w:rPr>
      </w:pPr>
      <w:r>
        <w:rPr>
          <w:rFonts w:hint="eastAsia"/>
          <w:b/>
          <w:bCs/>
          <w:color w:val="auto"/>
          <w:highlight w:val="none"/>
          <w:lang w:val="en-US" w:eastAsia="zh-CN"/>
        </w:rPr>
        <w:t>9.产品批号：U240911</w:t>
      </w:r>
    </w:p>
    <w:p>
      <w:pPr>
        <w:numPr>
          <w:ilvl w:val="0"/>
          <w:numId w:val="0"/>
        </w:numPr>
        <w:rPr>
          <w:rFonts w:hint="default"/>
          <w:color w:val="auto"/>
          <w:highlight w:val="none"/>
          <w:lang w:val="en-US" w:eastAsia="zh-CN"/>
        </w:rPr>
      </w:pPr>
      <w:r>
        <w:rPr>
          <w:rFonts w:hint="default"/>
          <w:color w:val="auto"/>
          <w:highlight w:val="none"/>
          <w:lang w:val="en-US" w:eastAsia="zh-CN"/>
        </w:rPr>
        <w:drawing>
          <wp:anchor distT="0" distB="0" distL="114300" distR="114300" simplePos="0" relativeHeight="251664384" behindDoc="0" locked="0" layoutInCell="1" allowOverlap="1">
            <wp:simplePos x="0" y="0"/>
            <wp:positionH relativeFrom="column">
              <wp:posOffset>-123190</wp:posOffset>
            </wp:positionH>
            <wp:positionV relativeFrom="page">
              <wp:posOffset>1310005</wp:posOffset>
            </wp:positionV>
            <wp:extent cx="5936615" cy="8394700"/>
            <wp:effectExtent l="0" t="0" r="6985" b="6350"/>
            <wp:wrapNone/>
            <wp:docPr id="11" name="图片 11" descr="U240911  COA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240911  COA_00"/>
                    <pic:cNvPicPr>
                      <a:picLocks noChangeAspect="1"/>
                    </pic:cNvPicPr>
                  </pic:nvPicPr>
                  <pic:blipFill>
                    <a:blip r:embed="rId21"/>
                    <a:stretch>
                      <a:fillRect/>
                    </a:stretch>
                  </pic:blipFill>
                  <pic:spPr>
                    <a:xfrm>
                      <a:off x="0" y="0"/>
                      <a:ext cx="5936615" cy="8394700"/>
                    </a:xfrm>
                    <a:prstGeom prst="rect">
                      <a:avLst/>
                    </a:prstGeom>
                  </pic:spPr>
                </pic:pic>
              </a:graphicData>
            </a:graphic>
          </wp:anchor>
        </w:drawing>
      </w:r>
    </w:p>
    <w:sectPr>
      <w:pgSz w:w="11906" w:h="16838"/>
      <w:pgMar w:top="1418" w:right="1418" w:bottom="1418" w:left="1134"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26"/>
                    </w:pPr>
                  </w:p>
                </w:txbxContent>
              </v:textbox>
            </v:shape>
          </w:pict>
        </mc:Fallback>
      </mc:AlternateContent>
    </w:r>
  </w:p>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II</w:t>
                    </w:r>
                    <w:r>
                      <w:fldChar w:fldCharType="end"/>
                    </w:r>
                  </w:p>
                </w:txbxContent>
              </v:textbox>
            </v:shape>
          </w:pict>
        </mc:Fallback>
      </mc:AlternateContent>
    </w:r>
  </w:p>
  <w:p>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12" w:lineRule="auto"/>
        <w:ind w:firstLine="420"/>
      </w:pPr>
      <w:r>
        <w:separator/>
      </w:r>
    </w:p>
  </w:footnote>
  <w:footnote w:type="continuationSeparator" w:id="1">
    <w:p>
      <w:pPr>
        <w:spacing w:line="312"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3"/>
      <w:wordWrap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245CB"/>
    <w:multiLevelType w:val="singleLevel"/>
    <w:tmpl w:val="959245CB"/>
    <w:lvl w:ilvl="0" w:tentative="0">
      <w:start w:val="1"/>
      <w:numFmt w:val="decimal"/>
      <w:suff w:val="space"/>
      <w:lvlText w:val="%1."/>
      <w:lvlJc w:val="left"/>
    </w:lvl>
  </w:abstractNum>
  <w:abstractNum w:abstractNumId="1">
    <w:nsid w:val="00000007"/>
    <w:multiLevelType w:val="multilevel"/>
    <w:tmpl w:val="00000007"/>
    <w:lvl w:ilvl="0" w:tentative="0">
      <w:start w:val="1"/>
      <w:numFmt w:val="none"/>
      <w:pStyle w:val="150"/>
      <w:lvlText w:val="%1注"/>
      <w:lvlJc w:val="left"/>
      <w:pPr>
        <w:tabs>
          <w:tab w:val="left" w:pos="900"/>
        </w:tabs>
        <w:ind w:left="900" w:hanging="500"/>
      </w:pPr>
      <w:rPr>
        <w:rFonts w:hint="eastAsia" w:ascii="宋体" w:hAnsi="Times New Roman"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0C"/>
    <w:multiLevelType w:val="multilevel"/>
    <w:tmpl w:val="0000000C"/>
    <w:lvl w:ilvl="0" w:tentative="0">
      <w:start w:val="1"/>
      <w:numFmt w:val="none"/>
      <w:pStyle w:val="144"/>
      <w:lvlText w:val="%1示例"/>
      <w:lvlJc w:val="left"/>
      <w:pPr>
        <w:tabs>
          <w:tab w:val="left" w:pos="1120"/>
        </w:tabs>
        <w:ind w:firstLine="400"/>
      </w:pPr>
      <w:rPr>
        <w:rFonts w:hint="eastAsia" w:ascii="宋体"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00000010"/>
    <w:multiLevelType w:val="multilevel"/>
    <w:tmpl w:val="00000010"/>
    <w:lvl w:ilvl="0" w:tentative="0">
      <w:start w:val="1"/>
      <w:numFmt w:val="none"/>
      <w:pStyle w:val="101"/>
      <w:lvlText w:val="%1注："/>
      <w:lvlJc w:val="left"/>
      <w:pPr>
        <w:tabs>
          <w:tab w:val="left" w:pos="1140"/>
        </w:tabs>
        <w:ind w:left="840" w:hanging="420"/>
      </w:pPr>
      <w:rPr>
        <w:rFonts w:hint="eastAsia" w:ascii="宋体" w:hAnsi="Times New Roman" w:eastAsia="宋体" w:cs="Times New Roman"/>
        <w:b w:val="0"/>
        <w:i w:val="0"/>
        <w:sz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00000013"/>
    <w:multiLevelType w:val="multilevel"/>
    <w:tmpl w:val="00000013"/>
    <w:lvl w:ilvl="0" w:tentative="0">
      <w:start w:val="1"/>
      <w:numFmt w:val="none"/>
      <w:suff w:val="nothing"/>
      <w:lvlText w:val="　"/>
      <w:lvlJc w:val="left"/>
      <w:rPr>
        <w:rFonts w:hint="eastAsia" w:ascii="黑体" w:hAnsi="Times New Roman" w:eastAsia="黑体" w:cs="Times New Roman"/>
        <w:b w:val="0"/>
        <w:i w:val="0"/>
        <w:sz w:val="21"/>
      </w:rPr>
    </w:lvl>
    <w:lvl w:ilvl="1" w:tentative="0">
      <w:start w:val="1"/>
      <w:numFmt w:val="decimal"/>
      <w:isLgl/>
      <w:suff w:val="nothing"/>
      <w:lvlText w:val="%2　"/>
      <w:lvlJc w:val="left"/>
      <w:rPr>
        <w:rFonts w:hint="eastAsia" w:ascii="黑体" w:hAnsi="Times New Roman" w:eastAsia="黑体" w:cs="Times New Roman"/>
        <w:b w:val="0"/>
        <w:i w:val="0"/>
        <w:snapToGrid/>
        <w:spacing w:val="0"/>
        <w:w w:val="100"/>
        <w:kern w:val="21"/>
        <w:sz w:val="21"/>
      </w:rPr>
    </w:lvl>
    <w:lvl w:ilvl="2" w:tentative="0">
      <w:start w:val="1"/>
      <w:numFmt w:val="decimal"/>
      <w:pStyle w:val="176"/>
      <w:suff w:val="nothing"/>
      <w:lvlText w:val="%1%2.%3　"/>
      <w:lvlJc w:val="left"/>
      <w:rPr>
        <w:rFonts w:hint="eastAsia" w:ascii="黑体" w:hAnsi="Times New Roman" w:eastAsia="黑体" w:cs="Times New Roman"/>
        <w:b w:val="0"/>
        <w:i w:val="0"/>
        <w:sz w:val="21"/>
      </w:rPr>
    </w:lvl>
    <w:lvl w:ilvl="3" w:tentative="0">
      <w:start w:val="1"/>
      <w:numFmt w:val="decimal"/>
      <w:pStyle w:val="174"/>
      <w:suff w:val="nothing"/>
      <w:lvlText w:val="%1%2.%3.%4　"/>
      <w:lvlJc w:val="left"/>
      <w:rPr>
        <w:rFonts w:hint="eastAsia" w:ascii="黑体" w:hAnsi="Times New Roman" w:eastAsia="黑体" w:cs="Times New Roman"/>
        <w:b w:val="0"/>
        <w:i w:val="0"/>
        <w:sz w:val="21"/>
      </w:rPr>
    </w:lvl>
    <w:lvl w:ilvl="4" w:tentative="0">
      <w:start w:val="1"/>
      <w:numFmt w:val="decimal"/>
      <w:pStyle w:val="164"/>
      <w:suff w:val="nothing"/>
      <w:lvlText w:val="%1%2.%3.%4.%5　"/>
      <w:lvlJc w:val="left"/>
      <w:rPr>
        <w:rFonts w:hint="eastAsia" w:ascii="黑体" w:hAnsi="Times New Roman" w:eastAsia="黑体" w:cs="Times New Roman"/>
        <w:b w:val="0"/>
        <w:i w:val="0"/>
        <w:sz w:val="21"/>
      </w:rPr>
    </w:lvl>
    <w:lvl w:ilvl="5" w:tentative="0">
      <w:start w:val="1"/>
      <w:numFmt w:val="decimal"/>
      <w:pStyle w:val="180"/>
      <w:suff w:val="nothing"/>
      <w:lvlText w:val="%1%2.%3.%4.%5.%6　"/>
      <w:lvlJc w:val="left"/>
      <w:rPr>
        <w:rFonts w:hint="eastAsia" w:ascii="黑体" w:hAnsi="Times New Roman" w:eastAsia="黑体" w:cs="Times New Roman"/>
        <w:b w:val="0"/>
        <w:i w:val="0"/>
        <w:sz w:val="21"/>
      </w:rPr>
    </w:lvl>
    <w:lvl w:ilvl="6" w:tentative="0">
      <w:start w:val="1"/>
      <w:numFmt w:val="decimal"/>
      <w:pStyle w:val="160"/>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5">
    <w:nsid w:val="00000014"/>
    <w:multiLevelType w:val="multilevel"/>
    <w:tmpl w:val="00000014"/>
    <w:lvl w:ilvl="0" w:tentative="0">
      <w:start w:val="1"/>
      <w:numFmt w:val="none"/>
      <w:pStyle w:val="200"/>
      <w:lvlText w:val="%1·　"/>
      <w:lvlJc w:val="left"/>
      <w:pPr>
        <w:tabs>
          <w:tab w:val="left" w:pos="1140"/>
        </w:tabs>
        <w:ind w:left="737" w:hanging="317"/>
      </w:pPr>
      <w:rPr>
        <w:rFonts w:hint="eastAsia" w:ascii="宋体" w:hAnsi="Times New Roman" w:eastAsia="宋体" w:cs="Times New Roman"/>
        <w:b w:val="0"/>
        <w:i w:val="0"/>
        <w:sz w:val="21"/>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6">
    <w:nsid w:val="00000022"/>
    <w:multiLevelType w:val="multilevel"/>
    <w:tmpl w:val="00000022"/>
    <w:lvl w:ilvl="0" w:tentative="0">
      <w:start w:val="1"/>
      <w:numFmt w:val="decimal"/>
      <w:pStyle w:val="195"/>
      <w:suff w:val="nothing"/>
      <w:lvlText w:val="图%1　"/>
      <w:lvlJc w:val="left"/>
      <w:rPr>
        <w:rFonts w:hint="eastAsia" w:ascii="黑体" w:hAnsi="Times New Roman" w:eastAsia="黑体" w:cs="Times New Roman"/>
        <w:b w:val="0"/>
        <w:i w:val="0"/>
        <w:sz w:val="21"/>
      </w:rPr>
    </w:lvl>
    <w:lvl w:ilvl="1" w:tentative="0">
      <w:start w:val="1"/>
      <w:numFmt w:val="decimal"/>
      <w:suff w:val="nothing"/>
      <w:lvlText w:val="%1%2　"/>
      <w:lvlJc w:val="left"/>
      <w:rPr>
        <w:rFonts w:hint="default" w:ascii="Times New Roman" w:hAnsi="Times New Roman" w:eastAsia="黑体" w:cs="Times New Roman"/>
        <w:b w:val="0"/>
        <w:i w:val="0"/>
        <w:sz w:val="21"/>
      </w:rPr>
    </w:lvl>
    <w:lvl w:ilvl="2" w:tentative="0">
      <w:start w:val="1"/>
      <w:numFmt w:val="decimal"/>
      <w:suff w:val="nothing"/>
      <w:lvlText w:val="%1%2.%3　"/>
      <w:lvlJc w:val="left"/>
      <w:rPr>
        <w:rFonts w:hint="default" w:ascii="Times New Roman" w:hAnsi="Times New Roman" w:eastAsia="黑体" w:cs="Times New Roman"/>
        <w:b w:val="0"/>
        <w:i w:val="0"/>
        <w:sz w:val="21"/>
      </w:rPr>
    </w:lvl>
    <w:lvl w:ilvl="3" w:tentative="0">
      <w:start w:val="1"/>
      <w:numFmt w:val="decimal"/>
      <w:suff w:val="nothing"/>
      <w:lvlText w:val="%1%2.%3.%4　"/>
      <w:lvlJc w:val="left"/>
      <w:rPr>
        <w:rFonts w:hint="default" w:ascii="Times New Roman" w:hAnsi="Times New Roman" w:eastAsia="黑体" w:cs="Times New Roman"/>
        <w:b w:val="0"/>
        <w:i w:val="0"/>
        <w:sz w:val="21"/>
      </w:rPr>
    </w:lvl>
    <w:lvl w:ilvl="4" w:tentative="0">
      <w:start w:val="1"/>
      <w:numFmt w:val="decimal"/>
      <w:suff w:val="nothing"/>
      <w:lvlText w:val="%1%2.%3.%4.%5　"/>
      <w:lvlJc w:val="left"/>
      <w:rPr>
        <w:rFonts w:hint="default" w:ascii="Times New Roman" w:hAnsi="Times New Roman" w:eastAsia="黑体" w:cs="Times New Roman"/>
        <w:b w:val="0"/>
        <w:i w:val="0"/>
        <w:sz w:val="21"/>
      </w:rPr>
    </w:lvl>
    <w:lvl w:ilvl="5" w:tentative="0">
      <w:start w:val="1"/>
      <w:numFmt w:val="decimal"/>
      <w:suff w:val="nothing"/>
      <w:lvlText w:val="%1%2.%3.%4.%5.%6　"/>
      <w:lvlJc w:val="left"/>
      <w:rPr>
        <w:rFonts w:hint="default" w:ascii="Times New Roman" w:hAnsi="Times New Roman" w:eastAsia="黑体" w:cs="Times New Roman"/>
        <w:b w:val="0"/>
        <w:i w:val="0"/>
        <w:sz w:val="21"/>
      </w:rPr>
    </w:lvl>
    <w:lvl w:ilvl="6" w:tentative="0">
      <w:start w:val="1"/>
      <w:numFmt w:val="decimal"/>
      <w:suff w:val="nothing"/>
      <w:lvlText w:val="%1%2.%3.%4.%5.%6.%7　"/>
      <w:lvlJc w:val="left"/>
      <w:rPr>
        <w:rFonts w:hint="default" w:ascii="Times New Roman"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7">
    <w:nsid w:val="00000025"/>
    <w:multiLevelType w:val="multilevel"/>
    <w:tmpl w:val="00000025"/>
    <w:lvl w:ilvl="0" w:tentative="0">
      <w:start w:val="1"/>
      <w:numFmt w:val="none"/>
      <w:pStyle w:val="131"/>
      <w:suff w:val="nothing"/>
      <w:lvlText w:val="%1"/>
      <w:lvlJc w:val="left"/>
      <w:rPr>
        <w:rFonts w:hint="default" w:ascii="Times New Roman" w:hAnsi="Times New Roman" w:cs="Times New Roman"/>
        <w:b/>
        <w:i w:val="0"/>
        <w:sz w:val="21"/>
      </w:rPr>
    </w:lvl>
    <w:lvl w:ilvl="1" w:tentative="0">
      <w:start w:val="1"/>
      <w:numFmt w:val="decimal"/>
      <w:pStyle w:val="6"/>
      <w:suff w:val="nothing"/>
      <w:lvlText w:val="%1%2　"/>
      <w:lvlJc w:val="left"/>
      <w:pPr>
        <w:ind w:left="142"/>
      </w:pPr>
      <w:rPr>
        <w:rFonts w:hint="eastAsia" w:ascii="黑体" w:hAnsi="Times New Roman" w:eastAsia="黑体" w:cs="Times New Roman"/>
        <w:b w:val="0"/>
        <w:i w:val="0"/>
        <w:sz w:val="21"/>
      </w:rPr>
    </w:lvl>
    <w:lvl w:ilvl="2" w:tentative="0">
      <w:start w:val="1"/>
      <w:numFmt w:val="decimal"/>
      <w:pStyle w:val="5"/>
      <w:suff w:val="nothing"/>
      <w:lvlText w:val="%1%2.%3　"/>
      <w:lvlJc w:val="left"/>
      <w:pPr>
        <w:ind w:left="284"/>
      </w:pPr>
      <w:rPr>
        <w:rFonts w:hint="eastAsia" w:ascii="黑体" w:hAnsi="Times New Roman" w:eastAsia="黑体" w:cs="Times New Roman"/>
        <w:b w:val="0"/>
        <w:i w:val="0"/>
        <w:sz w:val="21"/>
      </w:rPr>
    </w:lvl>
    <w:lvl w:ilvl="3" w:tentative="0">
      <w:start w:val="1"/>
      <w:numFmt w:val="decimal"/>
      <w:pStyle w:val="80"/>
      <w:suff w:val="nothing"/>
      <w:lvlText w:val="%1%2.%3.%4　"/>
      <w:lvlJc w:val="left"/>
      <w:pPr>
        <w:ind w:left="568"/>
      </w:pPr>
      <w:rPr>
        <w:rFonts w:hint="eastAsia" w:ascii="黑体" w:hAnsi="Times New Roman" w:eastAsia="黑体" w:cs="Times New Roman"/>
        <w:b w:val="0"/>
        <w:i w:val="0"/>
        <w:sz w:val="21"/>
      </w:rPr>
    </w:lvl>
    <w:lvl w:ilvl="4" w:tentative="0">
      <w:start w:val="1"/>
      <w:numFmt w:val="decimal"/>
      <w:pStyle w:val="96"/>
      <w:suff w:val="nothing"/>
      <w:lvlText w:val="%1%2.%3.%4.%5　"/>
      <w:lvlJc w:val="left"/>
      <w:pPr>
        <w:ind w:left="1276"/>
      </w:pPr>
      <w:rPr>
        <w:rFonts w:hint="eastAsia" w:ascii="黑体" w:hAnsi="Times New Roman" w:eastAsia="黑体" w:cs="Times New Roman"/>
        <w:b w:val="0"/>
        <w:i w:val="0"/>
        <w:sz w:val="21"/>
      </w:rPr>
    </w:lvl>
    <w:lvl w:ilvl="5" w:tentative="0">
      <w:start w:val="1"/>
      <w:numFmt w:val="decimal"/>
      <w:pStyle w:val="183"/>
      <w:suff w:val="nothing"/>
      <w:lvlText w:val="%1%2.%3.%4.%5.%6　"/>
      <w:lvlJc w:val="left"/>
      <w:rPr>
        <w:rFonts w:hint="eastAsia" w:ascii="黑体" w:hAnsi="Times New Roman" w:eastAsia="黑体" w:cs="Times New Roman"/>
        <w:b w:val="0"/>
        <w:i w:val="0"/>
        <w:color w:val="auto"/>
        <w:sz w:val="21"/>
      </w:rPr>
    </w:lvl>
    <w:lvl w:ilvl="6" w:tentative="0">
      <w:start w:val="1"/>
      <w:numFmt w:val="decimal"/>
      <w:pStyle w:val="182"/>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8">
    <w:nsid w:val="00000027"/>
    <w:multiLevelType w:val="multilevel"/>
    <w:tmpl w:val="00000027"/>
    <w:lvl w:ilvl="0" w:tentative="0">
      <w:start w:val="1"/>
      <w:numFmt w:val="none"/>
      <w:pStyle w:val="132"/>
      <w:lvlText w:val="%1——"/>
      <w:lvlJc w:val="left"/>
      <w:pPr>
        <w:tabs>
          <w:tab w:val="left" w:pos="1140"/>
        </w:tabs>
        <w:ind w:left="840" w:hanging="42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9">
    <w:nsid w:val="041D3BDE"/>
    <w:multiLevelType w:val="singleLevel"/>
    <w:tmpl w:val="041D3BDE"/>
    <w:lvl w:ilvl="0" w:tentative="0">
      <w:start w:val="1"/>
      <w:numFmt w:val="decimal"/>
      <w:suff w:val="space"/>
      <w:lvlText w:val="%1）"/>
      <w:lvlJc w:val="left"/>
    </w:lvl>
  </w:abstractNum>
  <w:abstractNum w:abstractNumId="10">
    <w:nsid w:val="17AEDF09"/>
    <w:multiLevelType w:val="singleLevel"/>
    <w:tmpl w:val="17AEDF09"/>
    <w:lvl w:ilvl="0" w:tentative="0">
      <w:start w:val="1"/>
      <w:numFmt w:val="decimal"/>
      <w:lvlText w:val="%1."/>
      <w:lvlJc w:val="left"/>
      <w:pPr>
        <w:tabs>
          <w:tab w:val="left" w:pos="312"/>
        </w:tabs>
      </w:pPr>
    </w:lvl>
  </w:abstractNum>
  <w:abstractNum w:abstractNumId="11">
    <w:nsid w:val="65245DFA"/>
    <w:multiLevelType w:val="singleLevel"/>
    <w:tmpl w:val="65245DFA"/>
    <w:lvl w:ilvl="0" w:tentative="0">
      <w:start w:val="2"/>
      <w:numFmt w:val="decimal"/>
      <w:suff w:val="space"/>
      <w:lvlText w:val="%1)"/>
      <w:lvlJc w:val="left"/>
    </w:lvl>
  </w:abstractNum>
  <w:abstractNum w:abstractNumId="12">
    <w:nsid w:val="6CEA2025"/>
    <w:multiLevelType w:val="multilevel"/>
    <w:tmpl w:val="6CEA2025"/>
    <w:lvl w:ilvl="0" w:tentative="0">
      <w:start w:val="1"/>
      <w:numFmt w:val="none"/>
      <w:suff w:val="nothing"/>
      <w:lvlText w:val="%1"/>
      <w:lvlJc w:val="left"/>
      <w:rPr>
        <w:rFonts w:hint="default" w:ascii="Times New Roman" w:hAnsi="Times New Roman" w:cs="Times New Roman"/>
        <w:b/>
        <w:i w:val="0"/>
        <w:sz w:val="21"/>
      </w:rPr>
    </w:lvl>
    <w:lvl w:ilvl="1" w:tentative="0">
      <w:start w:val="1"/>
      <w:numFmt w:val="decimal"/>
      <w:pStyle w:val="229"/>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rPr>
        <w:rFonts w:hint="eastAsia" w:ascii="黑体" w:hAnsi="Times New Roman" w:eastAsia="黑体" w:cs="Times New Roman"/>
        <w:b w:val="0"/>
        <w:i w:val="0"/>
        <w:sz w:val="21"/>
      </w:rPr>
    </w:lvl>
    <w:lvl w:ilvl="3" w:tentative="0">
      <w:start w:val="1"/>
      <w:numFmt w:val="decimal"/>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13">
    <w:nsid w:val="7885AA4F"/>
    <w:multiLevelType w:val="singleLevel"/>
    <w:tmpl w:val="7885AA4F"/>
    <w:lvl w:ilvl="0" w:tentative="0">
      <w:start w:val="1"/>
      <w:numFmt w:val="chineseCounting"/>
      <w:suff w:val="nothing"/>
      <w:lvlText w:val="（%1）"/>
      <w:lvlJc w:val="left"/>
      <w:rPr>
        <w:rFonts w:hint="eastAsia"/>
      </w:rPr>
    </w:lvl>
  </w:abstractNum>
  <w:num w:numId="1">
    <w:abstractNumId w:val="7"/>
  </w:num>
  <w:num w:numId="2">
    <w:abstractNumId w:val="3"/>
  </w:num>
  <w:num w:numId="3">
    <w:abstractNumId w:val="8"/>
  </w:num>
  <w:num w:numId="4">
    <w:abstractNumId w:val="2"/>
  </w:num>
  <w:num w:numId="5">
    <w:abstractNumId w:val="1"/>
  </w:num>
  <w:num w:numId="6">
    <w:abstractNumId w:val="4"/>
  </w:num>
  <w:num w:numId="7">
    <w:abstractNumId w:val="6"/>
  </w:num>
  <w:num w:numId="8">
    <w:abstractNumId w:val="5"/>
  </w:num>
  <w:num w:numId="9">
    <w:abstractNumId w:val="12"/>
  </w:num>
  <w:num w:numId="10">
    <w:abstractNumId w:val="9"/>
  </w:num>
  <w:num w:numId="11">
    <w:abstractNumId w:val="11"/>
  </w:num>
  <w:num w:numId="12">
    <w:abstractNumId w:val="13"/>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4YzU1NzEzOTQ0OTE3NDVlYTY2ZjU1ZjM5OWYxYzIifQ=="/>
  </w:docVars>
  <w:rsids>
    <w:rsidRoot w:val="00C87A51"/>
    <w:rsid w:val="00000720"/>
    <w:rsid w:val="00001CF3"/>
    <w:rsid w:val="000028DD"/>
    <w:rsid w:val="0000576B"/>
    <w:rsid w:val="00007366"/>
    <w:rsid w:val="00011D3F"/>
    <w:rsid w:val="00016222"/>
    <w:rsid w:val="00016358"/>
    <w:rsid w:val="00021277"/>
    <w:rsid w:val="00023AD6"/>
    <w:rsid w:val="00024CF4"/>
    <w:rsid w:val="0002711B"/>
    <w:rsid w:val="000313FC"/>
    <w:rsid w:val="00031F6B"/>
    <w:rsid w:val="00033611"/>
    <w:rsid w:val="00033D4E"/>
    <w:rsid w:val="00034817"/>
    <w:rsid w:val="00034DEF"/>
    <w:rsid w:val="0003759E"/>
    <w:rsid w:val="00042DA1"/>
    <w:rsid w:val="00045644"/>
    <w:rsid w:val="0004779C"/>
    <w:rsid w:val="000508CA"/>
    <w:rsid w:val="0005155B"/>
    <w:rsid w:val="000529FB"/>
    <w:rsid w:val="00052BDF"/>
    <w:rsid w:val="00053A02"/>
    <w:rsid w:val="000564E2"/>
    <w:rsid w:val="00057176"/>
    <w:rsid w:val="00057508"/>
    <w:rsid w:val="00061183"/>
    <w:rsid w:val="0006207C"/>
    <w:rsid w:val="00062CC7"/>
    <w:rsid w:val="000631A5"/>
    <w:rsid w:val="000638B8"/>
    <w:rsid w:val="00064B2C"/>
    <w:rsid w:val="0006706E"/>
    <w:rsid w:val="00070F70"/>
    <w:rsid w:val="00071414"/>
    <w:rsid w:val="00071CD5"/>
    <w:rsid w:val="00073274"/>
    <w:rsid w:val="00073A1A"/>
    <w:rsid w:val="00075F7C"/>
    <w:rsid w:val="0007648B"/>
    <w:rsid w:val="0008231F"/>
    <w:rsid w:val="00084AE9"/>
    <w:rsid w:val="00085DE1"/>
    <w:rsid w:val="00086391"/>
    <w:rsid w:val="000868E4"/>
    <w:rsid w:val="00087840"/>
    <w:rsid w:val="0009006C"/>
    <w:rsid w:val="0009257B"/>
    <w:rsid w:val="00094295"/>
    <w:rsid w:val="000A2797"/>
    <w:rsid w:val="000A323D"/>
    <w:rsid w:val="000A34AE"/>
    <w:rsid w:val="000A519B"/>
    <w:rsid w:val="000A7BF6"/>
    <w:rsid w:val="000B01D5"/>
    <w:rsid w:val="000B05FB"/>
    <w:rsid w:val="000B39B0"/>
    <w:rsid w:val="000B3C2D"/>
    <w:rsid w:val="000B77FD"/>
    <w:rsid w:val="000C01A5"/>
    <w:rsid w:val="000C0E60"/>
    <w:rsid w:val="000C48EB"/>
    <w:rsid w:val="000C49EF"/>
    <w:rsid w:val="000C77AF"/>
    <w:rsid w:val="000D0D8D"/>
    <w:rsid w:val="000D1AA1"/>
    <w:rsid w:val="000D6103"/>
    <w:rsid w:val="000D645D"/>
    <w:rsid w:val="000E0A42"/>
    <w:rsid w:val="000F1075"/>
    <w:rsid w:val="000F4E32"/>
    <w:rsid w:val="000F7033"/>
    <w:rsid w:val="001000AD"/>
    <w:rsid w:val="001009F9"/>
    <w:rsid w:val="0010272E"/>
    <w:rsid w:val="00103878"/>
    <w:rsid w:val="001054B6"/>
    <w:rsid w:val="001063EB"/>
    <w:rsid w:val="00107EFB"/>
    <w:rsid w:val="0011058F"/>
    <w:rsid w:val="00111A08"/>
    <w:rsid w:val="00114442"/>
    <w:rsid w:val="00117FD0"/>
    <w:rsid w:val="001224B4"/>
    <w:rsid w:val="0012429D"/>
    <w:rsid w:val="0012605B"/>
    <w:rsid w:val="00134381"/>
    <w:rsid w:val="00136182"/>
    <w:rsid w:val="00136390"/>
    <w:rsid w:val="00137C11"/>
    <w:rsid w:val="0014173E"/>
    <w:rsid w:val="00141C75"/>
    <w:rsid w:val="00142047"/>
    <w:rsid w:val="00143018"/>
    <w:rsid w:val="001430DA"/>
    <w:rsid w:val="00143DD7"/>
    <w:rsid w:val="001440FE"/>
    <w:rsid w:val="001458A7"/>
    <w:rsid w:val="00145B4B"/>
    <w:rsid w:val="00145EF9"/>
    <w:rsid w:val="00160D52"/>
    <w:rsid w:val="001619CC"/>
    <w:rsid w:val="0016590A"/>
    <w:rsid w:val="00166DCF"/>
    <w:rsid w:val="0016796C"/>
    <w:rsid w:val="001705BC"/>
    <w:rsid w:val="00170AF4"/>
    <w:rsid w:val="001873FB"/>
    <w:rsid w:val="00191367"/>
    <w:rsid w:val="00192237"/>
    <w:rsid w:val="00193146"/>
    <w:rsid w:val="00194569"/>
    <w:rsid w:val="00194D31"/>
    <w:rsid w:val="00196131"/>
    <w:rsid w:val="0019673B"/>
    <w:rsid w:val="001A011C"/>
    <w:rsid w:val="001A05CC"/>
    <w:rsid w:val="001A0765"/>
    <w:rsid w:val="001A4E5F"/>
    <w:rsid w:val="001A57C8"/>
    <w:rsid w:val="001B0C2E"/>
    <w:rsid w:val="001B4933"/>
    <w:rsid w:val="001B50EA"/>
    <w:rsid w:val="001C4302"/>
    <w:rsid w:val="001C434C"/>
    <w:rsid w:val="001C52A1"/>
    <w:rsid w:val="001C63D6"/>
    <w:rsid w:val="001C659E"/>
    <w:rsid w:val="001C6AAA"/>
    <w:rsid w:val="001C74A1"/>
    <w:rsid w:val="001D1117"/>
    <w:rsid w:val="001D1AA3"/>
    <w:rsid w:val="001D1BA7"/>
    <w:rsid w:val="001D2180"/>
    <w:rsid w:val="001D372E"/>
    <w:rsid w:val="001D399F"/>
    <w:rsid w:val="001D45CE"/>
    <w:rsid w:val="001D6D3D"/>
    <w:rsid w:val="001E0F66"/>
    <w:rsid w:val="001E1B70"/>
    <w:rsid w:val="001E647B"/>
    <w:rsid w:val="001E6973"/>
    <w:rsid w:val="001E6BE5"/>
    <w:rsid w:val="001E7DE3"/>
    <w:rsid w:val="001F0BAA"/>
    <w:rsid w:val="001F11B5"/>
    <w:rsid w:val="001F150F"/>
    <w:rsid w:val="001F1EE3"/>
    <w:rsid w:val="001F745C"/>
    <w:rsid w:val="002049B6"/>
    <w:rsid w:val="00206121"/>
    <w:rsid w:val="00211CE7"/>
    <w:rsid w:val="00215361"/>
    <w:rsid w:val="00216CA2"/>
    <w:rsid w:val="002220AA"/>
    <w:rsid w:val="0022432B"/>
    <w:rsid w:val="002264AE"/>
    <w:rsid w:val="00226601"/>
    <w:rsid w:val="00226B2D"/>
    <w:rsid w:val="00230112"/>
    <w:rsid w:val="00231C3B"/>
    <w:rsid w:val="00233226"/>
    <w:rsid w:val="002438E8"/>
    <w:rsid w:val="0025115E"/>
    <w:rsid w:val="00255C31"/>
    <w:rsid w:val="002619AD"/>
    <w:rsid w:val="0026400E"/>
    <w:rsid w:val="002641D8"/>
    <w:rsid w:val="0026499C"/>
    <w:rsid w:val="00264C42"/>
    <w:rsid w:val="00266465"/>
    <w:rsid w:val="00267244"/>
    <w:rsid w:val="00273143"/>
    <w:rsid w:val="002738D0"/>
    <w:rsid w:val="00274377"/>
    <w:rsid w:val="0027569F"/>
    <w:rsid w:val="00277A0A"/>
    <w:rsid w:val="002818DE"/>
    <w:rsid w:val="00283269"/>
    <w:rsid w:val="00283510"/>
    <w:rsid w:val="0028752D"/>
    <w:rsid w:val="002910E4"/>
    <w:rsid w:val="0029340E"/>
    <w:rsid w:val="00294D8D"/>
    <w:rsid w:val="0029583C"/>
    <w:rsid w:val="002961F9"/>
    <w:rsid w:val="002A2DAC"/>
    <w:rsid w:val="002A3B3D"/>
    <w:rsid w:val="002A46FE"/>
    <w:rsid w:val="002A58BF"/>
    <w:rsid w:val="002C02A9"/>
    <w:rsid w:val="002C1C2D"/>
    <w:rsid w:val="002C2108"/>
    <w:rsid w:val="002C2CC4"/>
    <w:rsid w:val="002C440F"/>
    <w:rsid w:val="002C589E"/>
    <w:rsid w:val="002C7C82"/>
    <w:rsid w:val="002D0D8B"/>
    <w:rsid w:val="002D1C95"/>
    <w:rsid w:val="002D1CF2"/>
    <w:rsid w:val="002D2A4A"/>
    <w:rsid w:val="002D38A7"/>
    <w:rsid w:val="002D392D"/>
    <w:rsid w:val="002D4178"/>
    <w:rsid w:val="002D6897"/>
    <w:rsid w:val="002D68A0"/>
    <w:rsid w:val="002E0C78"/>
    <w:rsid w:val="002E18B6"/>
    <w:rsid w:val="002F45B0"/>
    <w:rsid w:val="002F4C99"/>
    <w:rsid w:val="002F79CE"/>
    <w:rsid w:val="003007DD"/>
    <w:rsid w:val="00301E67"/>
    <w:rsid w:val="00301FA3"/>
    <w:rsid w:val="00302F88"/>
    <w:rsid w:val="003035DF"/>
    <w:rsid w:val="00307FB3"/>
    <w:rsid w:val="00310686"/>
    <w:rsid w:val="003117EC"/>
    <w:rsid w:val="00314C7B"/>
    <w:rsid w:val="0031544A"/>
    <w:rsid w:val="00317D27"/>
    <w:rsid w:val="003207A6"/>
    <w:rsid w:val="00320956"/>
    <w:rsid w:val="0032157C"/>
    <w:rsid w:val="00321E29"/>
    <w:rsid w:val="00323F16"/>
    <w:rsid w:val="0032439E"/>
    <w:rsid w:val="00324D85"/>
    <w:rsid w:val="00326889"/>
    <w:rsid w:val="00326FCE"/>
    <w:rsid w:val="00327C60"/>
    <w:rsid w:val="0033632A"/>
    <w:rsid w:val="00337EBD"/>
    <w:rsid w:val="0034015D"/>
    <w:rsid w:val="003426BB"/>
    <w:rsid w:val="00344CBD"/>
    <w:rsid w:val="00350236"/>
    <w:rsid w:val="003511B9"/>
    <w:rsid w:val="0035198A"/>
    <w:rsid w:val="00356BF6"/>
    <w:rsid w:val="00357076"/>
    <w:rsid w:val="003600D8"/>
    <w:rsid w:val="003602C7"/>
    <w:rsid w:val="00361DC1"/>
    <w:rsid w:val="003629E9"/>
    <w:rsid w:val="00362EE4"/>
    <w:rsid w:val="0036671D"/>
    <w:rsid w:val="00370FE8"/>
    <w:rsid w:val="00371BCD"/>
    <w:rsid w:val="003729CB"/>
    <w:rsid w:val="00374D20"/>
    <w:rsid w:val="003762F6"/>
    <w:rsid w:val="00377092"/>
    <w:rsid w:val="003772AF"/>
    <w:rsid w:val="003803D0"/>
    <w:rsid w:val="00381586"/>
    <w:rsid w:val="00382C09"/>
    <w:rsid w:val="00382E0E"/>
    <w:rsid w:val="00386415"/>
    <w:rsid w:val="003871DC"/>
    <w:rsid w:val="00391F14"/>
    <w:rsid w:val="003941B8"/>
    <w:rsid w:val="00394A46"/>
    <w:rsid w:val="003967F5"/>
    <w:rsid w:val="003A370B"/>
    <w:rsid w:val="003A6213"/>
    <w:rsid w:val="003B077C"/>
    <w:rsid w:val="003B48F2"/>
    <w:rsid w:val="003B49AA"/>
    <w:rsid w:val="003B4B2E"/>
    <w:rsid w:val="003B54A6"/>
    <w:rsid w:val="003B5A19"/>
    <w:rsid w:val="003B5F37"/>
    <w:rsid w:val="003C00B0"/>
    <w:rsid w:val="003C16FE"/>
    <w:rsid w:val="003C217F"/>
    <w:rsid w:val="003C2B8A"/>
    <w:rsid w:val="003C4368"/>
    <w:rsid w:val="003C49FC"/>
    <w:rsid w:val="003C4EBE"/>
    <w:rsid w:val="003C77FF"/>
    <w:rsid w:val="003D0925"/>
    <w:rsid w:val="003D2695"/>
    <w:rsid w:val="003D53C5"/>
    <w:rsid w:val="003D53DF"/>
    <w:rsid w:val="003E3B2A"/>
    <w:rsid w:val="003F176B"/>
    <w:rsid w:val="003F2E54"/>
    <w:rsid w:val="003F4132"/>
    <w:rsid w:val="003F468B"/>
    <w:rsid w:val="00400077"/>
    <w:rsid w:val="00401AAF"/>
    <w:rsid w:val="00402A0E"/>
    <w:rsid w:val="0040362E"/>
    <w:rsid w:val="00403ED5"/>
    <w:rsid w:val="004053D9"/>
    <w:rsid w:val="00407378"/>
    <w:rsid w:val="00413DA2"/>
    <w:rsid w:val="00415246"/>
    <w:rsid w:val="00415579"/>
    <w:rsid w:val="004227B4"/>
    <w:rsid w:val="00425439"/>
    <w:rsid w:val="004313A1"/>
    <w:rsid w:val="00440F0A"/>
    <w:rsid w:val="00441AAE"/>
    <w:rsid w:val="004426ED"/>
    <w:rsid w:val="00446335"/>
    <w:rsid w:val="0044660C"/>
    <w:rsid w:val="00451C0C"/>
    <w:rsid w:val="0045327A"/>
    <w:rsid w:val="00454649"/>
    <w:rsid w:val="00455161"/>
    <w:rsid w:val="00461256"/>
    <w:rsid w:val="00461C07"/>
    <w:rsid w:val="00464635"/>
    <w:rsid w:val="00470861"/>
    <w:rsid w:val="00474701"/>
    <w:rsid w:val="004761AB"/>
    <w:rsid w:val="004773E2"/>
    <w:rsid w:val="004809A3"/>
    <w:rsid w:val="00481AB2"/>
    <w:rsid w:val="00484F1F"/>
    <w:rsid w:val="0048631D"/>
    <w:rsid w:val="004931B4"/>
    <w:rsid w:val="00493DE5"/>
    <w:rsid w:val="004969F9"/>
    <w:rsid w:val="004A4988"/>
    <w:rsid w:val="004A4ADD"/>
    <w:rsid w:val="004B06CE"/>
    <w:rsid w:val="004B1E0C"/>
    <w:rsid w:val="004B2897"/>
    <w:rsid w:val="004B32F5"/>
    <w:rsid w:val="004B461B"/>
    <w:rsid w:val="004B4D02"/>
    <w:rsid w:val="004C10C8"/>
    <w:rsid w:val="004C1FFF"/>
    <w:rsid w:val="004C3718"/>
    <w:rsid w:val="004C7E99"/>
    <w:rsid w:val="004D11FE"/>
    <w:rsid w:val="004D1287"/>
    <w:rsid w:val="004D329E"/>
    <w:rsid w:val="004D402F"/>
    <w:rsid w:val="004E3EB7"/>
    <w:rsid w:val="004E6DD8"/>
    <w:rsid w:val="004E73DA"/>
    <w:rsid w:val="004E79D9"/>
    <w:rsid w:val="004F16AD"/>
    <w:rsid w:val="004F25E4"/>
    <w:rsid w:val="004F5F4E"/>
    <w:rsid w:val="004F62A9"/>
    <w:rsid w:val="004F64B2"/>
    <w:rsid w:val="004F705D"/>
    <w:rsid w:val="004F77AF"/>
    <w:rsid w:val="004F79FD"/>
    <w:rsid w:val="004F7A02"/>
    <w:rsid w:val="005005B9"/>
    <w:rsid w:val="00500FAB"/>
    <w:rsid w:val="00506D9B"/>
    <w:rsid w:val="00507A79"/>
    <w:rsid w:val="005128ED"/>
    <w:rsid w:val="005146A2"/>
    <w:rsid w:val="005152AD"/>
    <w:rsid w:val="00515E99"/>
    <w:rsid w:val="00516D2B"/>
    <w:rsid w:val="0052033F"/>
    <w:rsid w:val="00520A47"/>
    <w:rsid w:val="00522F05"/>
    <w:rsid w:val="00524C71"/>
    <w:rsid w:val="00524C95"/>
    <w:rsid w:val="00531D2B"/>
    <w:rsid w:val="00533222"/>
    <w:rsid w:val="00535B00"/>
    <w:rsid w:val="00537545"/>
    <w:rsid w:val="00537A8A"/>
    <w:rsid w:val="00541AF5"/>
    <w:rsid w:val="005423ED"/>
    <w:rsid w:val="005453DD"/>
    <w:rsid w:val="00545DA4"/>
    <w:rsid w:val="0054671C"/>
    <w:rsid w:val="005525E1"/>
    <w:rsid w:val="00554230"/>
    <w:rsid w:val="00555E80"/>
    <w:rsid w:val="00557020"/>
    <w:rsid w:val="005618F0"/>
    <w:rsid w:val="0056780D"/>
    <w:rsid w:val="00570181"/>
    <w:rsid w:val="00571978"/>
    <w:rsid w:val="00576F9B"/>
    <w:rsid w:val="00577872"/>
    <w:rsid w:val="00577FA4"/>
    <w:rsid w:val="005817A9"/>
    <w:rsid w:val="00581AB3"/>
    <w:rsid w:val="0058407F"/>
    <w:rsid w:val="00584253"/>
    <w:rsid w:val="00584FBE"/>
    <w:rsid w:val="00586E72"/>
    <w:rsid w:val="005956E1"/>
    <w:rsid w:val="005A073D"/>
    <w:rsid w:val="005A0FB6"/>
    <w:rsid w:val="005A105E"/>
    <w:rsid w:val="005A3CFE"/>
    <w:rsid w:val="005B5C2D"/>
    <w:rsid w:val="005B5D49"/>
    <w:rsid w:val="005B6A8F"/>
    <w:rsid w:val="005C08F5"/>
    <w:rsid w:val="005C41D4"/>
    <w:rsid w:val="005C441A"/>
    <w:rsid w:val="005C585B"/>
    <w:rsid w:val="005D03FE"/>
    <w:rsid w:val="005D0736"/>
    <w:rsid w:val="005D1867"/>
    <w:rsid w:val="005D1E36"/>
    <w:rsid w:val="005D319E"/>
    <w:rsid w:val="005D4669"/>
    <w:rsid w:val="005E1DCC"/>
    <w:rsid w:val="005E25F7"/>
    <w:rsid w:val="005E3DC2"/>
    <w:rsid w:val="005F0775"/>
    <w:rsid w:val="005F1F33"/>
    <w:rsid w:val="005F2524"/>
    <w:rsid w:val="005F3FD0"/>
    <w:rsid w:val="005F4A3F"/>
    <w:rsid w:val="005F5894"/>
    <w:rsid w:val="005F6A9C"/>
    <w:rsid w:val="005F736C"/>
    <w:rsid w:val="0060439D"/>
    <w:rsid w:val="0060450E"/>
    <w:rsid w:val="006062ED"/>
    <w:rsid w:val="00606827"/>
    <w:rsid w:val="00607E3B"/>
    <w:rsid w:val="00610069"/>
    <w:rsid w:val="00611389"/>
    <w:rsid w:val="00611A7C"/>
    <w:rsid w:val="00611E34"/>
    <w:rsid w:val="00613555"/>
    <w:rsid w:val="00614F14"/>
    <w:rsid w:val="00615B8C"/>
    <w:rsid w:val="00615BC1"/>
    <w:rsid w:val="00616248"/>
    <w:rsid w:val="006176D8"/>
    <w:rsid w:val="0061775A"/>
    <w:rsid w:val="00617E78"/>
    <w:rsid w:val="00620143"/>
    <w:rsid w:val="00622C1B"/>
    <w:rsid w:val="0062397F"/>
    <w:rsid w:val="00623CC3"/>
    <w:rsid w:val="00624590"/>
    <w:rsid w:val="00627AAE"/>
    <w:rsid w:val="0063110F"/>
    <w:rsid w:val="0063322A"/>
    <w:rsid w:val="00636894"/>
    <w:rsid w:val="00637009"/>
    <w:rsid w:val="00637C2D"/>
    <w:rsid w:val="006419B8"/>
    <w:rsid w:val="00656A23"/>
    <w:rsid w:val="006572D2"/>
    <w:rsid w:val="006609AA"/>
    <w:rsid w:val="00664953"/>
    <w:rsid w:val="00665922"/>
    <w:rsid w:val="0066622A"/>
    <w:rsid w:val="00666BA9"/>
    <w:rsid w:val="006705A7"/>
    <w:rsid w:val="00673731"/>
    <w:rsid w:val="00674F51"/>
    <w:rsid w:val="0067757E"/>
    <w:rsid w:val="00681980"/>
    <w:rsid w:val="00681DB2"/>
    <w:rsid w:val="00681E0B"/>
    <w:rsid w:val="006839EA"/>
    <w:rsid w:val="00685A33"/>
    <w:rsid w:val="0069423B"/>
    <w:rsid w:val="00694F7E"/>
    <w:rsid w:val="0069593C"/>
    <w:rsid w:val="006A153B"/>
    <w:rsid w:val="006A1E99"/>
    <w:rsid w:val="006A2611"/>
    <w:rsid w:val="006B0799"/>
    <w:rsid w:val="006B306C"/>
    <w:rsid w:val="006B31C3"/>
    <w:rsid w:val="006B45A5"/>
    <w:rsid w:val="006B4884"/>
    <w:rsid w:val="006B49DA"/>
    <w:rsid w:val="006B6B03"/>
    <w:rsid w:val="006C47EB"/>
    <w:rsid w:val="006C5CB8"/>
    <w:rsid w:val="006C78BD"/>
    <w:rsid w:val="006D0BC6"/>
    <w:rsid w:val="006D2822"/>
    <w:rsid w:val="006D34A8"/>
    <w:rsid w:val="006D5C51"/>
    <w:rsid w:val="006E047B"/>
    <w:rsid w:val="006E09B7"/>
    <w:rsid w:val="006E2F5A"/>
    <w:rsid w:val="006E6207"/>
    <w:rsid w:val="006E62D1"/>
    <w:rsid w:val="006F194F"/>
    <w:rsid w:val="006F3473"/>
    <w:rsid w:val="006F3D06"/>
    <w:rsid w:val="006F6491"/>
    <w:rsid w:val="006F70E1"/>
    <w:rsid w:val="006F7A9F"/>
    <w:rsid w:val="0070543B"/>
    <w:rsid w:val="00705527"/>
    <w:rsid w:val="0071084B"/>
    <w:rsid w:val="00712BD0"/>
    <w:rsid w:val="007132A1"/>
    <w:rsid w:val="00713A9A"/>
    <w:rsid w:val="007143C2"/>
    <w:rsid w:val="00714510"/>
    <w:rsid w:val="007159B5"/>
    <w:rsid w:val="007222FA"/>
    <w:rsid w:val="00722E47"/>
    <w:rsid w:val="00722F29"/>
    <w:rsid w:val="0072412E"/>
    <w:rsid w:val="007278D7"/>
    <w:rsid w:val="0073035E"/>
    <w:rsid w:val="00734880"/>
    <w:rsid w:val="00736961"/>
    <w:rsid w:val="00741DB3"/>
    <w:rsid w:val="00742320"/>
    <w:rsid w:val="0074375C"/>
    <w:rsid w:val="007442FB"/>
    <w:rsid w:val="00754DAE"/>
    <w:rsid w:val="0075565F"/>
    <w:rsid w:val="0076476A"/>
    <w:rsid w:val="0076750F"/>
    <w:rsid w:val="00767AAA"/>
    <w:rsid w:val="00770416"/>
    <w:rsid w:val="00770E8A"/>
    <w:rsid w:val="00771D2C"/>
    <w:rsid w:val="0077467A"/>
    <w:rsid w:val="00776B4A"/>
    <w:rsid w:val="007804B2"/>
    <w:rsid w:val="00780848"/>
    <w:rsid w:val="00780CDF"/>
    <w:rsid w:val="00783FC3"/>
    <w:rsid w:val="00783FFF"/>
    <w:rsid w:val="0078420D"/>
    <w:rsid w:val="00784897"/>
    <w:rsid w:val="00784E0F"/>
    <w:rsid w:val="00786594"/>
    <w:rsid w:val="007873BE"/>
    <w:rsid w:val="007904EE"/>
    <w:rsid w:val="007916B9"/>
    <w:rsid w:val="007924FA"/>
    <w:rsid w:val="00792FFF"/>
    <w:rsid w:val="007A21A9"/>
    <w:rsid w:val="007A25E2"/>
    <w:rsid w:val="007A32CA"/>
    <w:rsid w:val="007A4016"/>
    <w:rsid w:val="007A61DD"/>
    <w:rsid w:val="007A6529"/>
    <w:rsid w:val="007B2396"/>
    <w:rsid w:val="007B4304"/>
    <w:rsid w:val="007C0012"/>
    <w:rsid w:val="007C1DEF"/>
    <w:rsid w:val="007C2CDC"/>
    <w:rsid w:val="007C3157"/>
    <w:rsid w:val="007C3937"/>
    <w:rsid w:val="007C5910"/>
    <w:rsid w:val="007C5E45"/>
    <w:rsid w:val="007C6FF2"/>
    <w:rsid w:val="007D24B0"/>
    <w:rsid w:val="007D38B9"/>
    <w:rsid w:val="007D4358"/>
    <w:rsid w:val="007D4540"/>
    <w:rsid w:val="007D52BB"/>
    <w:rsid w:val="007D6B2F"/>
    <w:rsid w:val="007D7879"/>
    <w:rsid w:val="007D79DB"/>
    <w:rsid w:val="007D7D0C"/>
    <w:rsid w:val="007E03B2"/>
    <w:rsid w:val="007E434E"/>
    <w:rsid w:val="007E777B"/>
    <w:rsid w:val="007F069D"/>
    <w:rsid w:val="007F3592"/>
    <w:rsid w:val="007F4314"/>
    <w:rsid w:val="007F5ABB"/>
    <w:rsid w:val="007F6CCC"/>
    <w:rsid w:val="008003BF"/>
    <w:rsid w:val="008008F8"/>
    <w:rsid w:val="00802B95"/>
    <w:rsid w:val="00803BD8"/>
    <w:rsid w:val="00805B14"/>
    <w:rsid w:val="00810EE4"/>
    <w:rsid w:val="0081365C"/>
    <w:rsid w:val="008174A9"/>
    <w:rsid w:val="00817B87"/>
    <w:rsid w:val="008202A9"/>
    <w:rsid w:val="00820853"/>
    <w:rsid w:val="00820D75"/>
    <w:rsid w:val="0082267B"/>
    <w:rsid w:val="00825A90"/>
    <w:rsid w:val="00826FB8"/>
    <w:rsid w:val="00830EFC"/>
    <w:rsid w:val="008324D6"/>
    <w:rsid w:val="00833428"/>
    <w:rsid w:val="00833B9F"/>
    <w:rsid w:val="00835244"/>
    <w:rsid w:val="00835930"/>
    <w:rsid w:val="0083626B"/>
    <w:rsid w:val="00837D0D"/>
    <w:rsid w:val="00837D7C"/>
    <w:rsid w:val="00837ED6"/>
    <w:rsid w:val="00842B1A"/>
    <w:rsid w:val="00844C16"/>
    <w:rsid w:val="00845A38"/>
    <w:rsid w:val="00846A3D"/>
    <w:rsid w:val="00850C28"/>
    <w:rsid w:val="00854802"/>
    <w:rsid w:val="00856A19"/>
    <w:rsid w:val="00857234"/>
    <w:rsid w:val="00863E16"/>
    <w:rsid w:val="00866BB6"/>
    <w:rsid w:val="00870B2F"/>
    <w:rsid w:val="008714D5"/>
    <w:rsid w:val="00875036"/>
    <w:rsid w:val="00876C29"/>
    <w:rsid w:val="00877032"/>
    <w:rsid w:val="00880630"/>
    <w:rsid w:val="008809C2"/>
    <w:rsid w:val="008826DF"/>
    <w:rsid w:val="00882BE6"/>
    <w:rsid w:val="00883DB4"/>
    <w:rsid w:val="00883E9D"/>
    <w:rsid w:val="008903B8"/>
    <w:rsid w:val="0089076D"/>
    <w:rsid w:val="00890D9F"/>
    <w:rsid w:val="00894448"/>
    <w:rsid w:val="008968D9"/>
    <w:rsid w:val="008A0FAD"/>
    <w:rsid w:val="008A3435"/>
    <w:rsid w:val="008A3AD1"/>
    <w:rsid w:val="008A4131"/>
    <w:rsid w:val="008A445D"/>
    <w:rsid w:val="008B01C8"/>
    <w:rsid w:val="008B258E"/>
    <w:rsid w:val="008B2FD8"/>
    <w:rsid w:val="008B3ABE"/>
    <w:rsid w:val="008B3E6C"/>
    <w:rsid w:val="008B6497"/>
    <w:rsid w:val="008B655F"/>
    <w:rsid w:val="008B6583"/>
    <w:rsid w:val="008B6B6D"/>
    <w:rsid w:val="008B7281"/>
    <w:rsid w:val="008C0546"/>
    <w:rsid w:val="008C435D"/>
    <w:rsid w:val="008C4FA6"/>
    <w:rsid w:val="008C6840"/>
    <w:rsid w:val="008C785F"/>
    <w:rsid w:val="008D042F"/>
    <w:rsid w:val="008D1AFE"/>
    <w:rsid w:val="008D288D"/>
    <w:rsid w:val="008D46B8"/>
    <w:rsid w:val="008D76BC"/>
    <w:rsid w:val="008D7C2E"/>
    <w:rsid w:val="008E1097"/>
    <w:rsid w:val="008E1503"/>
    <w:rsid w:val="008E1812"/>
    <w:rsid w:val="008E2E06"/>
    <w:rsid w:val="008E34AF"/>
    <w:rsid w:val="008E3B27"/>
    <w:rsid w:val="008E4257"/>
    <w:rsid w:val="008E777E"/>
    <w:rsid w:val="008E7F11"/>
    <w:rsid w:val="008F0948"/>
    <w:rsid w:val="008F2DF6"/>
    <w:rsid w:val="008F7417"/>
    <w:rsid w:val="008F77AF"/>
    <w:rsid w:val="0090612A"/>
    <w:rsid w:val="009070EA"/>
    <w:rsid w:val="00914269"/>
    <w:rsid w:val="00914486"/>
    <w:rsid w:val="0091728A"/>
    <w:rsid w:val="00922C5F"/>
    <w:rsid w:val="00923654"/>
    <w:rsid w:val="00924C00"/>
    <w:rsid w:val="00925883"/>
    <w:rsid w:val="00925FF0"/>
    <w:rsid w:val="009271D7"/>
    <w:rsid w:val="0092725F"/>
    <w:rsid w:val="00932C3B"/>
    <w:rsid w:val="0093332B"/>
    <w:rsid w:val="0093682F"/>
    <w:rsid w:val="00937DB6"/>
    <w:rsid w:val="00937DFC"/>
    <w:rsid w:val="009421EB"/>
    <w:rsid w:val="00942A34"/>
    <w:rsid w:val="00943C7E"/>
    <w:rsid w:val="0094641E"/>
    <w:rsid w:val="00946DD3"/>
    <w:rsid w:val="00947F84"/>
    <w:rsid w:val="00951DE3"/>
    <w:rsid w:val="00953E42"/>
    <w:rsid w:val="00956AF3"/>
    <w:rsid w:val="00962837"/>
    <w:rsid w:val="009654A1"/>
    <w:rsid w:val="009654AC"/>
    <w:rsid w:val="009708A3"/>
    <w:rsid w:val="0097124A"/>
    <w:rsid w:val="00971F4D"/>
    <w:rsid w:val="009729AF"/>
    <w:rsid w:val="00973097"/>
    <w:rsid w:val="009739FF"/>
    <w:rsid w:val="00974FE3"/>
    <w:rsid w:val="00977CF4"/>
    <w:rsid w:val="0098023E"/>
    <w:rsid w:val="00983760"/>
    <w:rsid w:val="00985FAD"/>
    <w:rsid w:val="0098640A"/>
    <w:rsid w:val="00986F48"/>
    <w:rsid w:val="00987BAC"/>
    <w:rsid w:val="00991890"/>
    <w:rsid w:val="00993A9E"/>
    <w:rsid w:val="00995FF9"/>
    <w:rsid w:val="009A093E"/>
    <w:rsid w:val="009A26CF"/>
    <w:rsid w:val="009A3304"/>
    <w:rsid w:val="009A6668"/>
    <w:rsid w:val="009A77F8"/>
    <w:rsid w:val="009B08C4"/>
    <w:rsid w:val="009B1C14"/>
    <w:rsid w:val="009B38B6"/>
    <w:rsid w:val="009B5D48"/>
    <w:rsid w:val="009C03CF"/>
    <w:rsid w:val="009C345D"/>
    <w:rsid w:val="009C5A85"/>
    <w:rsid w:val="009D64B9"/>
    <w:rsid w:val="009E10F8"/>
    <w:rsid w:val="009E33FB"/>
    <w:rsid w:val="009E34ED"/>
    <w:rsid w:val="009E64DA"/>
    <w:rsid w:val="009F15E3"/>
    <w:rsid w:val="009F2044"/>
    <w:rsid w:val="009F4B3B"/>
    <w:rsid w:val="009F4D24"/>
    <w:rsid w:val="009F539A"/>
    <w:rsid w:val="009F65F5"/>
    <w:rsid w:val="00A03300"/>
    <w:rsid w:val="00A05309"/>
    <w:rsid w:val="00A10926"/>
    <w:rsid w:val="00A144EF"/>
    <w:rsid w:val="00A1716E"/>
    <w:rsid w:val="00A2063E"/>
    <w:rsid w:val="00A224DF"/>
    <w:rsid w:val="00A22C2F"/>
    <w:rsid w:val="00A25A9C"/>
    <w:rsid w:val="00A25F7F"/>
    <w:rsid w:val="00A272B3"/>
    <w:rsid w:val="00A35968"/>
    <w:rsid w:val="00A35C61"/>
    <w:rsid w:val="00A42C62"/>
    <w:rsid w:val="00A4310E"/>
    <w:rsid w:val="00A43286"/>
    <w:rsid w:val="00A445EF"/>
    <w:rsid w:val="00A452D7"/>
    <w:rsid w:val="00A477A9"/>
    <w:rsid w:val="00A51639"/>
    <w:rsid w:val="00A54859"/>
    <w:rsid w:val="00A55981"/>
    <w:rsid w:val="00A56C5F"/>
    <w:rsid w:val="00A609A0"/>
    <w:rsid w:val="00A62190"/>
    <w:rsid w:val="00A63BD6"/>
    <w:rsid w:val="00A65FA4"/>
    <w:rsid w:val="00A712D5"/>
    <w:rsid w:val="00A739CA"/>
    <w:rsid w:val="00A74676"/>
    <w:rsid w:val="00A7535A"/>
    <w:rsid w:val="00A7675F"/>
    <w:rsid w:val="00A811C9"/>
    <w:rsid w:val="00A81C85"/>
    <w:rsid w:val="00A82611"/>
    <w:rsid w:val="00A84FD8"/>
    <w:rsid w:val="00A86983"/>
    <w:rsid w:val="00A8701C"/>
    <w:rsid w:val="00A874C6"/>
    <w:rsid w:val="00A87CEF"/>
    <w:rsid w:val="00A87F74"/>
    <w:rsid w:val="00A93432"/>
    <w:rsid w:val="00A9691B"/>
    <w:rsid w:val="00AA1825"/>
    <w:rsid w:val="00AA4249"/>
    <w:rsid w:val="00AA7C75"/>
    <w:rsid w:val="00AB0CAC"/>
    <w:rsid w:val="00AB206D"/>
    <w:rsid w:val="00AB3415"/>
    <w:rsid w:val="00AB7D06"/>
    <w:rsid w:val="00AC152E"/>
    <w:rsid w:val="00AC1E13"/>
    <w:rsid w:val="00AC623B"/>
    <w:rsid w:val="00AC6311"/>
    <w:rsid w:val="00AC7BAC"/>
    <w:rsid w:val="00AD0EE9"/>
    <w:rsid w:val="00AD119E"/>
    <w:rsid w:val="00AD1DCF"/>
    <w:rsid w:val="00AD4351"/>
    <w:rsid w:val="00AD5E9B"/>
    <w:rsid w:val="00AD5F9E"/>
    <w:rsid w:val="00AE36D8"/>
    <w:rsid w:val="00AE4866"/>
    <w:rsid w:val="00AE595E"/>
    <w:rsid w:val="00AE5B53"/>
    <w:rsid w:val="00AE6287"/>
    <w:rsid w:val="00AF0AEB"/>
    <w:rsid w:val="00AF2797"/>
    <w:rsid w:val="00AF2B0B"/>
    <w:rsid w:val="00AF39A8"/>
    <w:rsid w:val="00AF453C"/>
    <w:rsid w:val="00AF5686"/>
    <w:rsid w:val="00AF629C"/>
    <w:rsid w:val="00AF72E7"/>
    <w:rsid w:val="00B004C2"/>
    <w:rsid w:val="00B027DB"/>
    <w:rsid w:val="00B053F8"/>
    <w:rsid w:val="00B05FE0"/>
    <w:rsid w:val="00B06D2C"/>
    <w:rsid w:val="00B06F01"/>
    <w:rsid w:val="00B07132"/>
    <w:rsid w:val="00B07584"/>
    <w:rsid w:val="00B10FC2"/>
    <w:rsid w:val="00B11424"/>
    <w:rsid w:val="00B11454"/>
    <w:rsid w:val="00B11606"/>
    <w:rsid w:val="00B14DF9"/>
    <w:rsid w:val="00B21B21"/>
    <w:rsid w:val="00B21C2A"/>
    <w:rsid w:val="00B22104"/>
    <w:rsid w:val="00B22CB4"/>
    <w:rsid w:val="00B301EC"/>
    <w:rsid w:val="00B30E99"/>
    <w:rsid w:val="00B31837"/>
    <w:rsid w:val="00B3201D"/>
    <w:rsid w:val="00B34372"/>
    <w:rsid w:val="00B37707"/>
    <w:rsid w:val="00B419A8"/>
    <w:rsid w:val="00B450B8"/>
    <w:rsid w:val="00B45613"/>
    <w:rsid w:val="00B50A14"/>
    <w:rsid w:val="00B53213"/>
    <w:rsid w:val="00B558FC"/>
    <w:rsid w:val="00B55A78"/>
    <w:rsid w:val="00B57E6F"/>
    <w:rsid w:val="00B60EBA"/>
    <w:rsid w:val="00B61AB4"/>
    <w:rsid w:val="00B61D3D"/>
    <w:rsid w:val="00B63008"/>
    <w:rsid w:val="00B6321A"/>
    <w:rsid w:val="00B66DAF"/>
    <w:rsid w:val="00B70342"/>
    <w:rsid w:val="00B72871"/>
    <w:rsid w:val="00B74440"/>
    <w:rsid w:val="00B76127"/>
    <w:rsid w:val="00B81287"/>
    <w:rsid w:val="00B815C6"/>
    <w:rsid w:val="00B81755"/>
    <w:rsid w:val="00B82E58"/>
    <w:rsid w:val="00B8447D"/>
    <w:rsid w:val="00B91D8E"/>
    <w:rsid w:val="00B92F65"/>
    <w:rsid w:val="00B93277"/>
    <w:rsid w:val="00BA0B7B"/>
    <w:rsid w:val="00BA4C68"/>
    <w:rsid w:val="00BA5086"/>
    <w:rsid w:val="00BA69B9"/>
    <w:rsid w:val="00BA7CFC"/>
    <w:rsid w:val="00BA7FA0"/>
    <w:rsid w:val="00BB2EA4"/>
    <w:rsid w:val="00BB34E0"/>
    <w:rsid w:val="00BB3F23"/>
    <w:rsid w:val="00BB5D5E"/>
    <w:rsid w:val="00BB693E"/>
    <w:rsid w:val="00BB6D7A"/>
    <w:rsid w:val="00BB6DD3"/>
    <w:rsid w:val="00BC0D60"/>
    <w:rsid w:val="00BC2895"/>
    <w:rsid w:val="00BD1746"/>
    <w:rsid w:val="00BD3418"/>
    <w:rsid w:val="00BD603C"/>
    <w:rsid w:val="00BD656D"/>
    <w:rsid w:val="00BE3294"/>
    <w:rsid w:val="00BE79BF"/>
    <w:rsid w:val="00BF1D6F"/>
    <w:rsid w:val="00BF3708"/>
    <w:rsid w:val="00BF3B9D"/>
    <w:rsid w:val="00BF6C12"/>
    <w:rsid w:val="00BF7669"/>
    <w:rsid w:val="00BF79DE"/>
    <w:rsid w:val="00C003BE"/>
    <w:rsid w:val="00C018C6"/>
    <w:rsid w:val="00C03A86"/>
    <w:rsid w:val="00C0418F"/>
    <w:rsid w:val="00C049E7"/>
    <w:rsid w:val="00C123D6"/>
    <w:rsid w:val="00C12A6E"/>
    <w:rsid w:val="00C16D6E"/>
    <w:rsid w:val="00C20339"/>
    <w:rsid w:val="00C22B69"/>
    <w:rsid w:val="00C25036"/>
    <w:rsid w:val="00C258F5"/>
    <w:rsid w:val="00C270E9"/>
    <w:rsid w:val="00C31D2C"/>
    <w:rsid w:val="00C340C5"/>
    <w:rsid w:val="00C3418D"/>
    <w:rsid w:val="00C37224"/>
    <w:rsid w:val="00C42147"/>
    <w:rsid w:val="00C526DA"/>
    <w:rsid w:val="00C52880"/>
    <w:rsid w:val="00C53476"/>
    <w:rsid w:val="00C56F84"/>
    <w:rsid w:val="00C60CA9"/>
    <w:rsid w:val="00C647B5"/>
    <w:rsid w:val="00C71296"/>
    <w:rsid w:val="00C73B12"/>
    <w:rsid w:val="00C74C2D"/>
    <w:rsid w:val="00C75C3D"/>
    <w:rsid w:val="00C7703D"/>
    <w:rsid w:val="00C821B0"/>
    <w:rsid w:val="00C82738"/>
    <w:rsid w:val="00C849BF"/>
    <w:rsid w:val="00C87A51"/>
    <w:rsid w:val="00C90BCD"/>
    <w:rsid w:val="00C910FB"/>
    <w:rsid w:val="00C92051"/>
    <w:rsid w:val="00C94A3E"/>
    <w:rsid w:val="00C96F07"/>
    <w:rsid w:val="00CA01CA"/>
    <w:rsid w:val="00CA1D83"/>
    <w:rsid w:val="00CA2F29"/>
    <w:rsid w:val="00CA3BD5"/>
    <w:rsid w:val="00CA3C96"/>
    <w:rsid w:val="00CA3FE5"/>
    <w:rsid w:val="00CA607C"/>
    <w:rsid w:val="00CA6772"/>
    <w:rsid w:val="00CB3512"/>
    <w:rsid w:val="00CB3B22"/>
    <w:rsid w:val="00CB43F1"/>
    <w:rsid w:val="00CB4E2E"/>
    <w:rsid w:val="00CC478C"/>
    <w:rsid w:val="00CC61FA"/>
    <w:rsid w:val="00CD1171"/>
    <w:rsid w:val="00CD2EC6"/>
    <w:rsid w:val="00CD388A"/>
    <w:rsid w:val="00CD587F"/>
    <w:rsid w:val="00CD703C"/>
    <w:rsid w:val="00CE076C"/>
    <w:rsid w:val="00CE0B95"/>
    <w:rsid w:val="00CE0F6A"/>
    <w:rsid w:val="00CE48B1"/>
    <w:rsid w:val="00CE58ED"/>
    <w:rsid w:val="00CE5E18"/>
    <w:rsid w:val="00CE6DDC"/>
    <w:rsid w:val="00CE7B35"/>
    <w:rsid w:val="00CF1AA0"/>
    <w:rsid w:val="00CF1FCB"/>
    <w:rsid w:val="00CF1FFB"/>
    <w:rsid w:val="00CF3A1C"/>
    <w:rsid w:val="00CF6223"/>
    <w:rsid w:val="00CF72B5"/>
    <w:rsid w:val="00D1358C"/>
    <w:rsid w:val="00D14241"/>
    <w:rsid w:val="00D1518A"/>
    <w:rsid w:val="00D16810"/>
    <w:rsid w:val="00D220D3"/>
    <w:rsid w:val="00D2271E"/>
    <w:rsid w:val="00D235DB"/>
    <w:rsid w:val="00D26FB4"/>
    <w:rsid w:val="00D270DD"/>
    <w:rsid w:val="00D30322"/>
    <w:rsid w:val="00D375B0"/>
    <w:rsid w:val="00D37781"/>
    <w:rsid w:val="00D37D08"/>
    <w:rsid w:val="00D43381"/>
    <w:rsid w:val="00D43857"/>
    <w:rsid w:val="00D44F79"/>
    <w:rsid w:val="00D44FFA"/>
    <w:rsid w:val="00D45251"/>
    <w:rsid w:val="00D51CD5"/>
    <w:rsid w:val="00D52817"/>
    <w:rsid w:val="00D54711"/>
    <w:rsid w:val="00D55DC5"/>
    <w:rsid w:val="00D6142D"/>
    <w:rsid w:val="00D616FB"/>
    <w:rsid w:val="00D62C0C"/>
    <w:rsid w:val="00D6387D"/>
    <w:rsid w:val="00D638A0"/>
    <w:rsid w:val="00D64846"/>
    <w:rsid w:val="00D657BC"/>
    <w:rsid w:val="00D70234"/>
    <w:rsid w:val="00D7539A"/>
    <w:rsid w:val="00D762FA"/>
    <w:rsid w:val="00D76EF1"/>
    <w:rsid w:val="00D82418"/>
    <w:rsid w:val="00D82DAF"/>
    <w:rsid w:val="00D83FCA"/>
    <w:rsid w:val="00D8458B"/>
    <w:rsid w:val="00D85336"/>
    <w:rsid w:val="00D86242"/>
    <w:rsid w:val="00D8743C"/>
    <w:rsid w:val="00D913EB"/>
    <w:rsid w:val="00D92083"/>
    <w:rsid w:val="00DA0E82"/>
    <w:rsid w:val="00DA74AE"/>
    <w:rsid w:val="00DA7CBA"/>
    <w:rsid w:val="00DB1CAA"/>
    <w:rsid w:val="00DB1E80"/>
    <w:rsid w:val="00DB3F1D"/>
    <w:rsid w:val="00DB5504"/>
    <w:rsid w:val="00DB7EEF"/>
    <w:rsid w:val="00DC3122"/>
    <w:rsid w:val="00DC39C2"/>
    <w:rsid w:val="00DC3E33"/>
    <w:rsid w:val="00DC4B40"/>
    <w:rsid w:val="00DC5D13"/>
    <w:rsid w:val="00DD24D7"/>
    <w:rsid w:val="00DD390D"/>
    <w:rsid w:val="00DD3C98"/>
    <w:rsid w:val="00DD54BC"/>
    <w:rsid w:val="00DD5503"/>
    <w:rsid w:val="00DD6D96"/>
    <w:rsid w:val="00DD74F1"/>
    <w:rsid w:val="00DE084B"/>
    <w:rsid w:val="00DE0F96"/>
    <w:rsid w:val="00DE1E66"/>
    <w:rsid w:val="00DE2F37"/>
    <w:rsid w:val="00DE4724"/>
    <w:rsid w:val="00DF0B19"/>
    <w:rsid w:val="00DF0CF1"/>
    <w:rsid w:val="00DF1E34"/>
    <w:rsid w:val="00DF22DD"/>
    <w:rsid w:val="00DF5229"/>
    <w:rsid w:val="00DF656F"/>
    <w:rsid w:val="00DF7645"/>
    <w:rsid w:val="00DF7D93"/>
    <w:rsid w:val="00E00BF3"/>
    <w:rsid w:val="00E051D0"/>
    <w:rsid w:val="00E07B10"/>
    <w:rsid w:val="00E1017F"/>
    <w:rsid w:val="00E14B91"/>
    <w:rsid w:val="00E1564D"/>
    <w:rsid w:val="00E21A1D"/>
    <w:rsid w:val="00E23136"/>
    <w:rsid w:val="00E23239"/>
    <w:rsid w:val="00E233A5"/>
    <w:rsid w:val="00E251F8"/>
    <w:rsid w:val="00E253A2"/>
    <w:rsid w:val="00E2541A"/>
    <w:rsid w:val="00E27E57"/>
    <w:rsid w:val="00E31774"/>
    <w:rsid w:val="00E353C9"/>
    <w:rsid w:val="00E3577B"/>
    <w:rsid w:val="00E36319"/>
    <w:rsid w:val="00E441A7"/>
    <w:rsid w:val="00E457C0"/>
    <w:rsid w:val="00E46D1C"/>
    <w:rsid w:val="00E504E9"/>
    <w:rsid w:val="00E50761"/>
    <w:rsid w:val="00E51C47"/>
    <w:rsid w:val="00E53196"/>
    <w:rsid w:val="00E56964"/>
    <w:rsid w:val="00E56970"/>
    <w:rsid w:val="00E56D97"/>
    <w:rsid w:val="00E614A4"/>
    <w:rsid w:val="00E627E6"/>
    <w:rsid w:val="00E62A5E"/>
    <w:rsid w:val="00E631E8"/>
    <w:rsid w:val="00E66CBB"/>
    <w:rsid w:val="00E66E66"/>
    <w:rsid w:val="00E711F1"/>
    <w:rsid w:val="00E71E7E"/>
    <w:rsid w:val="00E72679"/>
    <w:rsid w:val="00E74CC2"/>
    <w:rsid w:val="00E74F30"/>
    <w:rsid w:val="00E754AF"/>
    <w:rsid w:val="00E76319"/>
    <w:rsid w:val="00E76E70"/>
    <w:rsid w:val="00E775AD"/>
    <w:rsid w:val="00E77B33"/>
    <w:rsid w:val="00E806B9"/>
    <w:rsid w:val="00E81B93"/>
    <w:rsid w:val="00E8225E"/>
    <w:rsid w:val="00E846BF"/>
    <w:rsid w:val="00E85AAF"/>
    <w:rsid w:val="00E91521"/>
    <w:rsid w:val="00E91A36"/>
    <w:rsid w:val="00E93F27"/>
    <w:rsid w:val="00EA00BA"/>
    <w:rsid w:val="00EA1B3B"/>
    <w:rsid w:val="00EA4277"/>
    <w:rsid w:val="00EA4301"/>
    <w:rsid w:val="00EA51BB"/>
    <w:rsid w:val="00EB269E"/>
    <w:rsid w:val="00EB3C49"/>
    <w:rsid w:val="00EB3F4F"/>
    <w:rsid w:val="00EB6103"/>
    <w:rsid w:val="00EC15DA"/>
    <w:rsid w:val="00EC182A"/>
    <w:rsid w:val="00EC6D8E"/>
    <w:rsid w:val="00ED1024"/>
    <w:rsid w:val="00ED52B3"/>
    <w:rsid w:val="00ED5513"/>
    <w:rsid w:val="00ED68D6"/>
    <w:rsid w:val="00ED7E60"/>
    <w:rsid w:val="00EE1282"/>
    <w:rsid w:val="00EE3551"/>
    <w:rsid w:val="00EE4C56"/>
    <w:rsid w:val="00EE4FC3"/>
    <w:rsid w:val="00EE7BEC"/>
    <w:rsid w:val="00EF05BC"/>
    <w:rsid w:val="00EF5519"/>
    <w:rsid w:val="00EF65D2"/>
    <w:rsid w:val="00F006A6"/>
    <w:rsid w:val="00F0301D"/>
    <w:rsid w:val="00F056C7"/>
    <w:rsid w:val="00F06F02"/>
    <w:rsid w:val="00F07BC5"/>
    <w:rsid w:val="00F11528"/>
    <w:rsid w:val="00F11DF9"/>
    <w:rsid w:val="00F12B38"/>
    <w:rsid w:val="00F158DF"/>
    <w:rsid w:val="00F25172"/>
    <w:rsid w:val="00F25CF2"/>
    <w:rsid w:val="00F27EAE"/>
    <w:rsid w:val="00F3086B"/>
    <w:rsid w:val="00F327AE"/>
    <w:rsid w:val="00F32B8F"/>
    <w:rsid w:val="00F34D04"/>
    <w:rsid w:val="00F35BC0"/>
    <w:rsid w:val="00F41444"/>
    <w:rsid w:val="00F44DBD"/>
    <w:rsid w:val="00F50BD2"/>
    <w:rsid w:val="00F51481"/>
    <w:rsid w:val="00F514C4"/>
    <w:rsid w:val="00F5267C"/>
    <w:rsid w:val="00F5531A"/>
    <w:rsid w:val="00F56F7C"/>
    <w:rsid w:val="00F6284B"/>
    <w:rsid w:val="00F63B59"/>
    <w:rsid w:val="00F64796"/>
    <w:rsid w:val="00F752D4"/>
    <w:rsid w:val="00F75C17"/>
    <w:rsid w:val="00F77082"/>
    <w:rsid w:val="00F811CF"/>
    <w:rsid w:val="00F8340E"/>
    <w:rsid w:val="00F87A26"/>
    <w:rsid w:val="00F919DB"/>
    <w:rsid w:val="00F92743"/>
    <w:rsid w:val="00F92A70"/>
    <w:rsid w:val="00F951BA"/>
    <w:rsid w:val="00F955E5"/>
    <w:rsid w:val="00F96002"/>
    <w:rsid w:val="00FA1942"/>
    <w:rsid w:val="00FA1EE2"/>
    <w:rsid w:val="00FA56A7"/>
    <w:rsid w:val="00FA5E81"/>
    <w:rsid w:val="00FA7CE4"/>
    <w:rsid w:val="00FB16DE"/>
    <w:rsid w:val="00FB1B56"/>
    <w:rsid w:val="00FB30FA"/>
    <w:rsid w:val="00FB36C4"/>
    <w:rsid w:val="00FB3F4A"/>
    <w:rsid w:val="00FB47A9"/>
    <w:rsid w:val="00FB696A"/>
    <w:rsid w:val="00FC0093"/>
    <w:rsid w:val="00FC13F4"/>
    <w:rsid w:val="00FC2D16"/>
    <w:rsid w:val="00FC380B"/>
    <w:rsid w:val="00FC3BD6"/>
    <w:rsid w:val="00FC52D0"/>
    <w:rsid w:val="00FC638F"/>
    <w:rsid w:val="00FD3801"/>
    <w:rsid w:val="00FD405F"/>
    <w:rsid w:val="00FE0C16"/>
    <w:rsid w:val="00FE17C7"/>
    <w:rsid w:val="00FE25A7"/>
    <w:rsid w:val="00FE4D5E"/>
    <w:rsid w:val="00FE5300"/>
    <w:rsid w:val="00FE7477"/>
    <w:rsid w:val="00FE7F09"/>
    <w:rsid w:val="00FF01A5"/>
    <w:rsid w:val="00FF0AE9"/>
    <w:rsid w:val="00FF39DC"/>
    <w:rsid w:val="00FF5C19"/>
    <w:rsid w:val="01017684"/>
    <w:rsid w:val="01062DFD"/>
    <w:rsid w:val="01803A6C"/>
    <w:rsid w:val="02757294"/>
    <w:rsid w:val="02F24D03"/>
    <w:rsid w:val="033917CC"/>
    <w:rsid w:val="03BC7892"/>
    <w:rsid w:val="03CE6ECB"/>
    <w:rsid w:val="03FF1D9B"/>
    <w:rsid w:val="048733C3"/>
    <w:rsid w:val="04E53D60"/>
    <w:rsid w:val="05122BE0"/>
    <w:rsid w:val="05205135"/>
    <w:rsid w:val="059B45D3"/>
    <w:rsid w:val="05A2329B"/>
    <w:rsid w:val="06350148"/>
    <w:rsid w:val="064047B2"/>
    <w:rsid w:val="066E7043"/>
    <w:rsid w:val="06D478EB"/>
    <w:rsid w:val="07464485"/>
    <w:rsid w:val="076520FC"/>
    <w:rsid w:val="07D94A8A"/>
    <w:rsid w:val="082223BA"/>
    <w:rsid w:val="082A0360"/>
    <w:rsid w:val="08485C49"/>
    <w:rsid w:val="085615D8"/>
    <w:rsid w:val="092D19A9"/>
    <w:rsid w:val="09391BDB"/>
    <w:rsid w:val="09630EDC"/>
    <w:rsid w:val="09B27468"/>
    <w:rsid w:val="09E26AC9"/>
    <w:rsid w:val="0A9B6CD4"/>
    <w:rsid w:val="0AAC45CD"/>
    <w:rsid w:val="0ACB4649"/>
    <w:rsid w:val="0B03131C"/>
    <w:rsid w:val="0B2D3FCC"/>
    <w:rsid w:val="0B3E05EA"/>
    <w:rsid w:val="0B6F287C"/>
    <w:rsid w:val="0C392D99"/>
    <w:rsid w:val="0C913FB2"/>
    <w:rsid w:val="0D047846"/>
    <w:rsid w:val="0D545926"/>
    <w:rsid w:val="0DFE11D3"/>
    <w:rsid w:val="0E670F34"/>
    <w:rsid w:val="0E6E0402"/>
    <w:rsid w:val="0E8B4627"/>
    <w:rsid w:val="0EC85D3A"/>
    <w:rsid w:val="0EE668C7"/>
    <w:rsid w:val="0F4717E4"/>
    <w:rsid w:val="0F703D92"/>
    <w:rsid w:val="0F8777F2"/>
    <w:rsid w:val="0FCF2CB3"/>
    <w:rsid w:val="10597B08"/>
    <w:rsid w:val="10B71B0D"/>
    <w:rsid w:val="11205904"/>
    <w:rsid w:val="113E522B"/>
    <w:rsid w:val="11F80C6B"/>
    <w:rsid w:val="12583D79"/>
    <w:rsid w:val="126C66F1"/>
    <w:rsid w:val="13296F33"/>
    <w:rsid w:val="132A41A3"/>
    <w:rsid w:val="138A7748"/>
    <w:rsid w:val="13911A9C"/>
    <w:rsid w:val="13CE7C74"/>
    <w:rsid w:val="14F17573"/>
    <w:rsid w:val="151C5E7B"/>
    <w:rsid w:val="158346E7"/>
    <w:rsid w:val="15B348B4"/>
    <w:rsid w:val="15C46437"/>
    <w:rsid w:val="163D6D36"/>
    <w:rsid w:val="165E3157"/>
    <w:rsid w:val="167C1E39"/>
    <w:rsid w:val="16885815"/>
    <w:rsid w:val="168B6A64"/>
    <w:rsid w:val="16ED1FC1"/>
    <w:rsid w:val="16FA4E09"/>
    <w:rsid w:val="16FB5715"/>
    <w:rsid w:val="17215C15"/>
    <w:rsid w:val="17272341"/>
    <w:rsid w:val="178229E4"/>
    <w:rsid w:val="17B56E42"/>
    <w:rsid w:val="17E2686B"/>
    <w:rsid w:val="181B1BB4"/>
    <w:rsid w:val="18D170AB"/>
    <w:rsid w:val="193A4D64"/>
    <w:rsid w:val="194E5ACF"/>
    <w:rsid w:val="19BD006D"/>
    <w:rsid w:val="19FB2D8C"/>
    <w:rsid w:val="1A2B4953"/>
    <w:rsid w:val="1A332151"/>
    <w:rsid w:val="1A53251B"/>
    <w:rsid w:val="1A7F05B5"/>
    <w:rsid w:val="1A941901"/>
    <w:rsid w:val="1AE046E2"/>
    <w:rsid w:val="1AF70B3E"/>
    <w:rsid w:val="1AF9163D"/>
    <w:rsid w:val="1B2B2E74"/>
    <w:rsid w:val="1B800033"/>
    <w:rsid w:val="1B8E75AE"/>
    <w:rsid w:val="1BEF3938"/>
    <w:rsid w:val="1D4A74C3"/>
    <w:rsid w:val="1DC22B2B"/>
    <w:rsid w:val="1DC47F0E"/>
    <w:rsid w:val="1DF117AC"/>
    <w:rsid w:val="1E75478C"/>
    <w:rsid w:val="1EBF050A"/>
    <w:rsid w:val="1EBF71AD"/>
    <w:rsid w:val="1ED11402"/>
    <w:rsid w:val="1F0D1313"/>
    <w:rsid w:val="1FAD1837"/>
    <w:rsid w:val="1FB045AD"/>
    <w:rsid w:val="1FC70854"/>
    <w:rsid w:val="1FE67BD8"/>
    <w:rsid w:val="20A36124"/>
    <w:rsid w:val="20E22B1E"/>
    <w:rsid w:val="21303941"/>
    <w:rsid w:val="213819BC"/>
    <w:rsid w:val="21436C38"/>
    <w:rsid w:val="218F7BD4"/>
    <w:rsid w:val="21D75786"/>
    <w:rsid w:val="22585446"/>
    <w:rsid w:val="22A2261D"/>
    <w:rsid w:val="22E132FA"/>
    <w:rsid w:val="230D5AA4"/>
    <w:rsid w:val="23823577"/>
    <w:rsid w:val="23B22D00"/>
    <w:rsid w:val="24003ED9"/>
    <w:rsid w:val="247C6164"/>
    <w:rsid w:val="24AD6DD4"/>
    <w:rsid w:val="24C43E04"/>
    <w:rsid w:val="24DC1FCE"/>
    <w:rsid w:val="2538309C"/>
    <w:rsid w:val="253E5E64"/>
    <w:rsid w:val="25416D14"/>
    <w:rsid w:val="255C6EBE"/>
    <w:rsid w:val="25D206A1"/>
    <w:rsid w:val="26351230"/>
    <w:rsid w:val="26747409"/>
    <w:rsid w:val="267D5BBB"/>
    <w:rsid w:val="26F94B40"/>
    <w:rsid w:val="27072707"/>
    <w:rsid w:val="272C2D20"/>
    <w:rsid w:val="273674E2"/>
    <w:rsid w:val="289D4FAF"/>
    <w:rsid w:val="28BF7C33"/>
    <w:rsid w:val="28FE47BF"/>
    <w:rsid w:val="29534671"/>
    <w:rsid w:val="29903494"/>
    <w:rsid w:val="2A30622E"/>
    <w:rsid w:val="2A5B4410"/>
    <w:rsid w:val="2ACE5151"/>
    <w:rsid w:val="2B4A07A2"/>
    <w:rsid w:val="2B726905"/>
    <w:rsid w:val="2B7408CF"/>
    <w:rsid w:val="2BD2446D"/>
    <w:rsid w:val="2C6671EB"/>
    <w:rsid w:val="2C876965"/>
    <w:rsid w:val="2CB46AD1"/>
    <w:rsid w:val="2CB973F1"/>
    <w:rsid w:val="2E284C90"/>
    <w:rsid w:val="2E405253"/>
    <w:rsid w:val="2E444588"/>
    <w:rsid w:val="2E60295C"/>
    <w:rsid w:val="2E63657D"/>
    <w:rsid w:val="2EA10E4E"/>
    <w:rsid w:val="2EB10146"/>
    <w:rsid w:val="2EE36DFF"/>
    <w:rsid w:val="2F3C7955"/>
    <w:rsid w:val="2FC72C03"/>
    <w:rsid w:val="30AF660F"/>
    <w:rsid w:val="30B92363"/>
    <w:rsid w:val="30FB3985"/>
    <w:rsid w:val="31087FD0"/>
    <w:rsid w:val="31A14AF5"/>
    <w:rsid w:val="32085559"/>
    <w:rsid w:val="32270343"/>
    <w:rsid w:val="338576B4"/>
    <w:rsid w:val="34030A42"/>
    <w:rsid w:val="34584174"/>
    <w:rsid w:val="34AD4644"/>
    <w:rsid w:val="355A3AEB"/>
    <w:rsid w:val="35B23857"/>
    <w:rsid w:val="35F770FB"/>
    <w:rsid w:val="35F90ECA"/>
    <w:rsid w:val="360F78D5"/>
    <w:rsid w:val="369515DB"/>
    <w:rsid w:val="36C62322"/>
    <w:rsid w:val="36FC0225"/>
    <w:rsid w:val="370E7993"/>
    <w:rsid w:val="37FA215C"/>
    <w:rsid w:val="38107D93"/>
    <w:rsid w:val="38F0211E"/>
    <w:rsid w:val="39090D9D"/>
    <w:rsid w:val="392F6450"/>
    <w:rsid w:val="3A48005D"/>
    <w:rsid w:val="3A615C97"/>
    <w:rsid w:val="3AED5723"/>
    <w:rsid w:val="3BC602A4"/>
    <w:rsid w:val="3C494BD7"/>
    <w:rsid w:val="3C537E4A"/>
    <w:rsid w:val="3C992BA4"/>
    <w:rsid w:val="3CDC102A"/>
    <w:rsid w:val="3CE80E12"/>
    <w:rsid w:val="3D5D0F81"/>
    <w:rsid w:val="3D7801B3"/>
    <w:rsid w:val="3D8648DF"/>
    <w:rsid w:val="3DB879E3"/>
    <w:rsid w:val="3ED50E16"/>
    <w:rsid w:val="3EE90350"/>
    <w:rsid w:val="3FA255B3"/>
    <w:rsid w:val="3FAD6911"/>
    <w:rsid w:val="3FB56E2F"/>
    <w:rsid w:val="4022546C"/>
    <w:rsid w:val="40593151"/>
    <w:rsid w:val="41072E86"/>
    <w:rsid w:val="41673914"/>
    <w:rsid w:val="416B69A1"/>
    <w:rsid w:val="422B5673"/>
    <w:rsid w:val="42377B50"/>
    <w:rsid w:val="42EA0484"/>
    <w:rsid w:val="4313263E"/>
    <w:rsid w:val="43356BCC"/>
    <w:rsid w:val="436F25DE"/>
    <w:rsid w:val="437F06E0"/>
    <w:rsid w:val="43BF0AA1"/>
    <w:rsid w:val="44654E01"/>
    <w:rsid w:val="45E93B52"/>
    <w:rsid w:val="46100547"/>
    <w:rsid w:val="46161D8A"/>
    <w:rsid w:val="46321B35"/>
    <w:rsid w:val="465F0278"/>
    <w:rsid w:val="4684785D"/>
    <w:rsid w:val="46BE54C6"/>
    <w:rsid w:val="46C40CDF"/>
    <w:rsid w:val="46C95136"/>
    <w:rsid w:val="46E448C1"/>
    <w:rsid w:val="47320B3E"/>
    <w:rsid w:val="47495045"/>
    <w:rsid w:val="475F022D"/>
    <w:rsid w:val="47C32DC6"/>
    <w:rsid w:val="48862307"/>
    <w:rsid w:val="488D34B2"/>
    <w:rsid w:val="48B2561E"/>
    <w:rsid w:val="498A4E2A"/>
    <w:rsid w:val="49E96DB0"/>
    <w:rsid w:val="49EB27CF"/>
    <w:rsid w:val="4A007531"/>
    <w:rsid w:val="4B485588"/>
    <w:rsid w:val="4B5A04FB"/>
    <w:rsid w:val="4B6035D5"/>
    <w:rsid w:val="4C0E0CCA"/>
    <w:rsid w:val="4CB10D6D"/>
    <w:rsid w:val="4CCC3028"/>
    <w:rsid w:val="4D963794"/>
    <w:rsid w:val="4E044333"/>
    <w:rsid w:val="4E671EB6"/>
    <w:rsid w:val="4E7E543D"/>
    <w:rsid w:val="4E896D6E"/>
    <w:rsid w:val="4EFD0A05"/>
    <w:rsid w:val="4F302DF0"/>
    <w:rsid w:val="4F304989"/>
    <w:rsid w:val="4F6762E9"/>
    <w:rsid w:val="50375FCA"/>
    <w:rsid w:val="504B72B7"/>
    <w:rsid w:val="5052281C"/>
    <w:rsid w:val="50AB0C4F"/>
    <w:rsid w:val="513C1028"/>
    <w:rsid w:val="519B3D1C"/>
    <w:rsid w:val="51AD301B"/>
    <w:rsid w:val="520D1992"/>
    <w:rsid w:val="52331087"/>
    <w:rsid w:val="524153BA"/>
    <w:rsid w:val="52480402"/>
    <w:rsid w:val="52740803"/>
    <w:rsid w:val="52B83DAD"/>
    <w:rsid w:val="531307AF"/>
    <w:rsid w:val="533F5206"/>
    <w:rsid w:val="53654D6E"/>
    <w:rsid w:val="53CF029B"/>
    <w:rsid w:val="53FE3368"/>
    <w:rsid w:val="541D112D"/>
    <w:rsid w:val="54705694"/>
    <w:rsid w:val="54C81D4E"/>
    <w:rsid w:val="54C97CAA"/>
    <w:rsid w:val="54D04518"/>
    <w:rsid w:val="54D428D5"/>
    <w:rsid w:val="54D640EF"/>
    <w:rsid w:val="551920C4"/>
    <w:rsid w:val="55697CAB"/>
    <w:rsid w:val="55AF0FD8"/>
    <w:rsid w:val="566D310E"/>
    <w:rsid w:val="56CE6B5B"/>
    <w:rsid w:val="57011456"/>
    <w:rsid w:val="5740349F"/>
    <w:rsid w:val="57761627"/>
    <w:rsid w:val="578A1A61"/>
    <w:rsid w:val="578B22EF"/>
    <w:rsid w:val="581E7C17"/>
    <w:rsid w:val="58230E6E"/>
    <w:rsid w:val="582C6F4B"/>
    <w:rsid w:val="58321B06"/>
    <w:rsid w:val="587272B6"/>
    <w:rsid w:val="589869B1"/>
    <w:rsid w:val="59701C65"/>
    <w:rsid w:val="59BD78AD"/>
    <w:rsid w:val="5A316D03"/>
    <w:rsid w:val="5A723E56"/>
    <w:rsid w:val="5A8D1899"/>
    <w:rsid w:val="5ADD5DF9"/>
    <w:rsid w:val="5B9D09D1"/>
    <w:rsid w:val="5B9D6A33"/>
    <w:rsid w:val="5C34538D"/>
    <w:rsid w:val="5C991C05"/>
    <w:rsid w:val="5CDC19D8"/>
    <w:rsid w:val="5CEA61C6"/>
    <w:rsid w:val="5CF61AB3"/>
    <w:rsid w:val="5D321366"/>
    <w:rsid w:val="5D3B10F8"/>
    <w:rsid w:val="5D6410B1"/>
    <w:rsid w:val="5D6B084C"/>
    <w:rsid w:val="5DBF7583"/>
    <w:rsid w:val="5DF24738"/>
    <w:rsid w:val="5DFC31B0"/>
    <w:rsid w:val="5E1831B8"/>
    <w:rsid w:val="5E4E41A4"/>
    <w:rsid w:val="5E8720EC"/>
    <w:rsid w:val="5E9C70B9"/>
    <w:rsid w:val="5F073B1C"/>
    <w:rsid w:val="5F0C3690"/>
    <w:rsid w:val="5F1A373D"/>
    <w:rsid w:val="5F951269"/>
    <w:rsid w:val="60352446"/>
    <w:rsid w:val="608E05F9"/>
    <w:rsid w:val="60920E6D"/>
    <w:rsid w:val="60C51BEE"/>
    <w:rsid w:val="60E11F18"/>
    <w:rsid w:val="61A9615E"/>
    <w:rsid w:val="620028F7"/>
    <w:rsid w:val="621B6945"/>
    <w:rsid w:val="62343F4D"/>
    <w:rsid w:val="62830E22"/>
    <w:rsid w:val="6298021D"/>
    <w:rsid w:val="6306169A"/>
    <w:rsid w:val="631A199A"/>
    <w:rsid w:val="6382440E"/>
    <w:rsid w:val="63982585"/>
    <w:rsid w:val="641A14AB"/>
    <w:rsid w:val="646466A7"/>
    <w:rsid w:val="647E73D4"/>
    <w:rsid w:val="64986E59"/>
    <w:rsid w:val="64E6707B"/>
    <w:rsid w:val="65014674"/>
    <w:rsid w:val="65192256"/>
    <w:rsid w:val="658735BB"/>
    <w:rsid w:val="659F0B33"/>
    <w:rsid w:val="65A007C7"/>
    <w:rsid w:val="65C47C3C"/>
    <w:rsid w:val="65EE5B70"/>
    <w:rsid w:val="664D168F"/>
    <w:rsid w:val="6696781A"/>
    <w:rsid w:val="670E0DE0"/>
    <w:rsid w:val="679541D4"/>
    <w:rsid w:val="67B41B42"/>
    <w:rsid w:val="687A04C1"/>
    <w:rsid w:val="6A65420B"/>
    <w:rsid w:val="6A8550A7"/>
    <w:rsid w:val="6AB4693A"/>
    <w:rsid w:val="6BBD0EFE"/>
    <w:rsid w:val="6BC35601"/>
    <w:rsid w:val="6C4D154E"/>
    <w:rsid w:val="6C6D5692"/>
    <w:rsid w:val="6D414652"/>
    <w:rsid w:val="6D7E35BF"/>
    <w:rsid w:val="6DCC5891"/>
    <w:rsid w:val="6DE213D7"/>
    <w:rsid w:val="6E48103A"/>
    <w:rsid w:val="6EB675EE"/>
    <w:rsid w:val="6EF72A62"/>
    <w:rsid w:val="6F5846B4"/>
    <w:rsid w:val="6F9F56D4"/>
    <w:rsid w:val="70210C96"/>
    <w:rsid w:val="705370BA"/>
    <w:rsid w:val="707029DF"/>
    <w:rsid w:val="709119F6"/>
    <w:rsid w:val="709A1A9E"/>
    <w:rsid w:val="70B171BB"/>
    <w:rsid w:val="70B8736B"/>
    <w:rsid w:val="716F43B9"/>
    <w:rsid w:val="717F0BB4"/>
    <w:rsid w:val="71A0313E"/>
    <w:rsid w:val="71B2449D"/>
    <w:rsid w:val="7209611C"/>
    <w:rsid w:val="72477C98"/>
    <w:rsid w:val="72821E65"/>
    <w:rsid w:val="72A320FB"/>
    <w:rsid w:val="72C62D8B"/>
    <w:rsid w:val="732E0577"/>
    <w:rsid w:val="73704AB2"/>
    <w:rsid w:val="740B3DF0"/>
    <w:rsid w:val="74B33840"/>
    <w:rsid w:val="74BE0638"/>
    <w:rsid w:val="759B65A0"/>
    <w:rsid w:val="75FE7E24"/>
    <w:rsid w:val="76075110"/>
    <w:rsid w:val="76787BB0"/>
    <w:rsid w:val="768A4603"/>
    <w:rsid w:val="769C155A"/>
    <w:rsid w:val="76D13197"/>
    <w:rsid w:val="770C68D4"/>
    <w:rsid w:val="776215BB"/>
    <w:rsid w:val="77C74A5C"/>
    <w:rsid w:val="78045016"/>
    <w:rsid w:val="782113C5"/>
    <w:rsid w:val="78925B44"/>
    <w:rsid w:val="7896640F"/>
    <w:rsid w:val="792E1586"/>
    <w:rsid w:val="7987219A"/>
    <w:rsid w:val="79B2586F"/>
    <w:rsid w:val="79FC19B1"/>
    <w:rsid w:val="7A334A1C"/>
    <w:rsid w:val="7AAC0320"/>
    <w:rsid w:val="7AB97FE1"/>
    <w:rsid w:val="7B590636"/>
    <w:rsid w:val="7BAE65EE"/>
    <w:rsid w:val="7C052774"/>
    <w:rsid w:val="7C135DFE"/>
    <w:rsid w:val="7C53395A"/>
    <w:rsid w:val="7C7552A4"/>
    <w:rsid w:val="7CA55A57"/>
    <w:rsid w:val="7CB400F8"/>
    <w:rsid w:val="7DBE5C8E"/>
    <w:rsid w:val="7DE7137D"/>
    <w:rsid w:val="7E325639"/>
    <w:rsid w:val="7F78393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uiPriority="0" w:semiHidden="0" w:name="toc 4"/>
    <w:lsdException w:uiPriority="0" w:semiHidden="0" w:name="toc 5"/>
    <w:lsdException w:uiPriority="0" w:semiHidden="0" w:name="toc 6"/>
    <w:lsdException w:uiPriority="0" w:semiHidden="0" w:name="toc 7"/>
    <w:lsdException w:uiPriority="0" w:semiHidden="0" w:name="toc 8"/>
    <w:lsdException w:uiPriority="0"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qFormat="1" w:unhideWhenUsed="0" w:uiPriority="99" w:semiHidden="0" w:name="Body Text Indent 2"/>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12" w:lineRule="auto"/>
      <w:ind w:firstLine="200" w:firstLineChars="200"/>
      <w:jc w:val="both"/>
    </w:pPr>
    <w:rPr>
      <w:rFonts w:ascii="宋体" w:hAnsi="Times New Roman" w:eastAsia="宋体" w:cs="Times New Roman"/>
      <w:kern w:val="2"/>
      <w:sz w:val="21"/>
      <w:szCs w:val="24"/>
      <w:lang w:val="en-US" w:eastAsia="zh-CN" w:bidi="ar-SA"/>
    </w:rPr>
  </w:style>
  <w:style w:type="paragraph" w:styleId="2">
    <w:name w:val="heading 1"/>
    <w:basedOn w:val="1"/>
    <w:next w:val="1"/>
    <w:link w:val="52"/>
    <w:qFormat/>
    <w:uiPriority w:val="99"/>
    <w:pPr>
      <w:keepNext/>
      <w:keepLines/>
      <w:spacing w:beforeLines="100" w:afterLines="100"/>
      <w:ind w:firstLine="0" w:firstLineChars="0"/>
      <w:outlineLvl w:val="0"/>
    </w:pPr>
    <w:rPr>
      <w:rFonts w:ascii="黑体" w:eastAsia="黑体"/>
      <w:bCs/>
      <w:kern w:val="44"/>
      <w:sz w:val="20"/>
      <w:szCs w:val="44"/>
    </w:rPr>
  </w:style>
  <w:style w:type="paragraph" w:styleId="3">
    <w:name w:val="heading 2"/>
    <w:basedOn w:val="1"/>
    <w:next w:val="1"/>
    <w:link w:val="53"/>
    <w:qFormat/>
    <w:uiPriority w:val="99"/>
    <w:pPr>
      <w:keepNext/>
      <w:keepLines/>
      <w:spacing w:beforeLines="50" w:afterLines="50"/>
      <w:ind w:firstLine="0" w:firstLineChars="0"/>
      <w:outlineLvl w:val="1"/>
    </w:pPr>
    <w:rPr>
      <w:rFonts w:ascii="黑体" w:hAnsi="Arial" w:eastAsia="黑体"/>
      <w:bCs/>
      <w:kern w:val="0"/>
      <w:sz w:val="20"/>
      <w:szCs w:val="32"/>
    </w:rPr>
  </w:style>
  <w:style w:type="paragraph" w:styleId="4">
    <w:name w:val="heading 3"/>
    <w:basedOn w:val="5"/>
    <w:next w:val="1"/>
    <w:link w:val="54"/>
    <w:qFormat/>
    <w:uiPriority w:val="99"/>
    <w:pPr>
      <w:numPr>
        <w:ilvl w:val="0"/>
        <w:numId w:val="0"/>
      </w:numPr>
      <w:spacing w:beforeLines="50" w:afterLines="50" w:line="240" w:lineRule="auto"/>
      <w:jc w:val="left"/>
    </w:pPr>
    <w:rPr>
      <w:color w:val="000000"/>
    </w:rPr>
  </w:style>
  <w:style w:type="paragraph" w:styleId="8">
    <w:name w:val="heading 4"/>
    <w:basedOn w:val="1"/>
    <w:next w:val="1"/>
    <w:link w:val="55"/>
    <w:qFormat/>
    <w:uiPriority w:val="99"/>
    <w:pPr>
      <w:keepNext/>
      <w:keepLines/>
      <w:spacing w:line="360" w:lineRule="auto"/>
      <w:ind w:firstLine="0" w:firstLineChars="0"/>
      <w:outlineLvl w:val="3"/>
    </w:pPr>
    <w:rPr>
      <w:rFonts w:ascii="黑体" w:hAnsi="Arial" w:eastAsia="黑体"/>
      <w:bCs/>
      <w:kern w:val="0"/>
      <w:sz w:val="20"/>
      <w:szCs w:val="28"/>
    </w:rPr>
  </w:style>
  <w:style w:type="paragraph" w:styleId="9">
    <w:name w:val="heading 5"/>
    <w:basedOn w:val="1"/>
    <w:next w:val="1"/>
    <w:link w:val="56"/>
    <w:qFormat/>
    <w:uiPriority w:val="99"/>
    <w:pPr>
      <w:keepNext/>
      <w:keepLines/>
      <w:spacing w:before="280" w:after="290" w:line="372" w:lineRule="auto"/>
      <w:outlineLvl w:val="4"/>
    </w:pPr>
    <w:rPr>
      <w:rFonts w:ascii="Times New Roman"/>
      <w:b/>
      <w:bCs/>
      <w:kern w:val="0"/>
      <w:sz w:val="28"/>
      <w:szCs w:val="28"/>
    </w:rPr>
  </w:style>
  <w:style w:type="paragraph" w:styleId="10">
    <w:name w:val="heading 6"/>
    <w:basedOn w:val="1"/>
    <w:next w:val="1"/>
    <w:link w:val="57"/>
    <w:qFormat/>
    <w:uiPriority w:val="99"/>
    <w:pPr>
      <w:keepNext/>
      <w:keepLines/>
      <w:spacing w:before="240" w:after="64" w:line="317" w:lineRule="auto"/>
      <w:outlineLvl w:val="5"/>
    </w:pPr>
    <w:rPr>
      <w:rFonts w:ascii="Arial" w:hAnsi="Arial" w:eastAsia="黑体"/>
      <w:b/>
      <w:bCs/>
      <w:kern w:val="0"/>
      <w:sz w:val="24"/>
    </w:rPr>
  </w:style>
  <w:style w:type="paragraph" w:styleId="11">
    <w:name w:val="heading 7"/>
    <w:basedOn w:val="1"/>
    <w:next w:val="1"/>
    <w:link w:val="58"/>
    <w:qFormat/>
    <w:uiPriority w:val="99"/>
    <w:pPr>
      <w:keepNext/>
      <w:keepLines/>
      <w:spacing w:before="240" w:after="64" w:line="317" w:lineRule="auto"/>
      <w:outlineLvl w:val="6"/>
    </w:pPr>
    <w:rPr>
      <w:rFonts w:ascii="Times New Roman"/>
      <w:b/>
      <w:bCs/>
      <w:kern w:val="0"/>
      <w:sz w:val="24"/>
    </w:rPr>
  </w:style>
  <w:style w:type="paragraph" w:styleId="12">
    <w:name w:val="heading 8"/>
    <w:basedOn w:val="1"/>
    <w:next w:val="1"/>
    <w:link w:val="59"/>
    <w:qFormat/>
    <w:uiPriority w:val="99"/>
    <w:pPr>
      <w:keepNext/>
      <w:keepLines/>
      <w:spacing w:before="240" w:after="64" w:line="317" w:lineRule="auto"/>
      <w:outlineLvl w:val="7"/>
    </w:pPr>
    <w:rPr>
      <w:rFonts w:ascii="Arial" w:hAnsi="Arial" w:eastAsia="黑体"/>
      <w:kern w:val="0"/>
      <w:sz w:val="24"/>
    </w:rPr>
  </w:style>
  <w:style w:type="paragraph" w:styleId="13">
    <w:name w:val="heading 9"/>
    <w:basedOn w:val="1"/>
    <w:next w:val="1"/>
    <w:link w:val="60"/>
    <w:qFormat/>
    <w:uiPriority w:val="99"/>
    <w:pPr>
      <w:keepNext/>
      <w:keepLines/>
      <w:spacing w:before="240" w:after="64" w:line="317" w:lineRule="auto"/>
      <w:outlineLvl w:val="8"/>
    </w:pPr>
    <w:rPr>
      <w:rFonts w:ascii="Arial" w:hAnsi="Arial" w:eastAsia="黑体"/>
      <w:kern w:val="0"/>
      <w:sz w:val="20"/>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customStyle="1" w:styleId="5">
    <w:name w:val="一级条标题"/>
    <w:basedOn w:val="6"/>
    <w:next w:val="7"/>
    <w:link w:val="104"/>
    <w:qFormat/>
    <w:uiPriority w:val="99"/>
    <w:pPr>
      <w:numPr>
        <w:ilvl w:val="2"/>
      </w:numPr>
      <w:spacing w:beforeLines="0" w:afterLines="0" w:line="300" w:lineRule="auto"/>
      <w:outlineLvl w:val="2"/>
    </w:pPr>
    <w:rPr>
      <w:color w:val="FF0000"/>
      <w:spacing w:val="-4"/>
      <w:sz w:val="24"/>
    </w:rPr>
  </w:style>
  <w:style w:type="paragraph" w:customStyle="1" w:styleId="6">
    <w:name w:val="章标题"/>
    <w:next w:val="7"/>
    <w:link w:val="86"/>
    <w:qFormat/>
    <w:uiPriority w:val="99"/>
    <w:pPr>
      <w:numPr>
        <w:ilvl w:val="1"/>
        <w:numId w:val="1"/>
      </w:numPr>
      <w:spacing w:beforeLines="50" w:afterLines="50"/>
      <w:jc w:val="both"/>
      <w:outlineLvl w:val="1"/>
    </w:pPr>
    <w:rPr>
      <w:rFonts w:ascii="黑体" w:hAnsi="Times New Roman" w:eastAsia="黑体" w:cs="Times New Roman"/>
      <w:sz w:val="21"/>
      <w:szCs w:val="22"/>
      <w:lang w:val="en-US" w:eastAsia="zh-CN" w:bidi="ar-SA"/>
    </w:rPr>
  </w:style>
  <w:style w:type="paragraph" w:customStyle="1" w:styleId="7">
    <w:name w:val="段"/>
    <w:link w:val="87"/>
    <w:qFormat/>
    <w:uiPriority w:val="99"/>
    <w:pPr>
      <w:autoSpaceDE w:val="0"/>
      <w:autoSpaceDN w:val="0"/>
      <w:ind w:firstLine="200" w:firstLineChars="200"/>
      <w:jc w:val="both"/>
    </w:pPr>
    <w:rPr>
      <w:rFonts w:ascii="宋体" w:hAnsi="Times New Roman" w:eastAsia="宋体" w:cs="Times New Roman"/>
      <w:kern w:val="2"/>
      <w:sz w:val="22"/>
      <w:szCs w:val="22"/>
      <w:lang w:val="en-US" w:eastAsia="zh-CN" w:bidi="ar-SA"/>
    </w:rPr>
  </w:style>
  <w:style w:type="paragraph" w:styleId="14">
    <w:name w:val="Normal Indent"/>
    <w:basedOn w:val="1"/>
    <w:qFormat/>
    <w:uiPriority w:val="99"/>
    <w:pPr>
      <w:ind w:firstLine="420"/>
    </w:pPr>
    <w:rPr>
      <w:szCs w:val="20"/>
    </w:rPr>
  </w:style>
  <w:style w:type="paragraph" w:styleId="15">
    <w:name w:val="caption"/>
    <w:basedOn w:val="1"/>
    <w:next w:val="1"/>
    <w:qFormat/>
    <w:uiPriority w:val="99"/>
    <w:pPr>
      <w:spacing w:before="152" w:after="160"/>
    </w:pPr>
    <w:rPr>
      <w:rFonts w:ascii="Arial" w:hAnsi="Arial" w:eastAsia="黑体"/>
      <w:szCs w:val="20"/>
    </w:rPr>
  </w:style>
  <w:style w:type="paragraph" w:styleId="16">
    <w:name w:val="Document Map"/>
    <w:basedOn w:val="1"/>
    <w:link w:val="61"/>
    <w:qFormat/>
    <w:uiPriority w:val="99"/>
    <w:rPr>
      <w:kern w:val="0"/>
      <w:sz w:val="18"/>
      <w:szCs w:val="18"/>
    </w:rPr>
  </w:style>
  <w:style w:type="paragraph" w:styleId="17">
    <w:name w:val="annotation text"/>
    <w:basedOn w:val="1"/>
    <w:link w:val="62"/>
    <w:qFormat/>
    <w:uiPriority w:val="99"/>
    <w:pPr>
      <w:jc w:val="left"/>
    </w:pPr>
    <w:rPr>
      <w:rFonts w:ascii="Times New Roman"/>
      <w:kern w:val="0"/>
      <w:sz w:val="20"/>
    </w:rPr>
  </w:style>
  <w:style w:type="paragraph" w:styleId="18">
    <w:name w:val="Body Text"/>
    <w:basedOn w:val="1"/>
    <w:link w:val="63"/>
    <w:qFormat/>
    <w:uiPriority w:val="99"/>
    <w:pPr>
      <w:spacing w:after="120"/>
    </w:pPr>
    <w:rPr>
      <w:rFonts w:ascii="Times New Roman"/>
      <w:kern w:val="0"/>
      <w:sz w:val="20"/>
    </w:rPr>
  </w:style>
  <w:style w:type="paragraph" w:styleId="19">
    <w:name w:val="Body Text Indent"/>
    <w:basedOn w:val="1"/>
    <w:link w:val="64"/>
    <w:qFormat/>
    <w:uiPriority w:val="99"/>
    <w:pPr>
      <w:spacing w:line="360" w:lineRule="exact"/>
      <w:ind w:left="420" w:firstLine="480"/>
    </w:pPr>
    <w:rPr>
      <w:rFonts w:ascii="Times New Roman"/>
      <w:kern w:val="0"/>
      <w:sz w:val="24"/>
      <w:szCs w:val="20"/>
    </w:rPr>
  </w:style>
  <w:style w:type="paragraph" w:styleId="20">
    <w:name w:val="HTML Address"/>
    <w:basedOn w:val="1"/>
    <w:link w:val="65"/>
    <w:qFormat/>
    <w:uiPriority w:val="99"/>
    <w:rPr>
      <w:rFonts w:ascii="Times New Roman"/>
      <w:i/>
      <w:iCs/>
      <w:kern w:val="0"/>
      <w:sz w:val="20"/>
    </w:rPr>
  </w:style>
  <w:style w:type="paragraph" w:styleId="21">
    <w:name w:val="toc 3"/>
    <w:basedOn w:val="1"/>
    <w:next w:val="1"/>
    <w:qFormat/>
    <w:uiPriority w:val="99"/>
    <w:pPr>
      <w:ind w:left="840" w:leftChars="400"/>
    </w:pPr>
  </w:style>
  <w:style w:type="paragraph" w:styleId="22">
    <w:name w:val="Plain Text"/>
    <w:basedOn w:val="1"/>
    <w:link w:val="66"/>
    <w:qFormat/>
    <w:uiPriority w:val="99"/>
    <w:rPr>
      <w:rFonts w:hAnsi="Courier New"/>
      <w:kern w:val="0"/>
      <w:sz w:val="20"/>
      <w:szCs w:val="21"/>
    </w:rPr>
  </w:style>
  <w:style w:type="paragraph" w:styleId="23">
    <w:name w:val="Date"/>
    <w:basedOn w:val="1"/>
    <w:next w:val="1"/>
    <w:link w:val="67"/>
    <w:qFormat/>
    <w:uiPriority w:val="99"/>
    <w:pPr>
      <w:ind w:left="100" w:leftChars="2500"/>
    </w:pPr>
    <w:rPr>
      <w:rFonts w:ascii="Times New Roman"/>
      <w:kern w:val="0"/>
      <w:sz w:val="24"/>
      <w:szCs w:val="20"/>
    </w:rPr>
  </w:style>
  <w:style w:type="paragraph" w:styleId="24">
    <w:name w:val="Body Text Indent 2"/>
    <w:basedOn w:val="1"/>
    <w:link w:val="68"/>
    <w:qFormat/>
    <w:uiPriority w:val="99"/>
    <w:pPr>
      <w:spacing w:after="120" w:line="480" w:lineRule="auto"/>
      <w:ind w:left="420" w:leftChars="200"/>
    </w:pPr>
    <w:rPr>
      <w:rFonts w:ascii="Times New Roman"/>
      <w:kern w:val="0"/>
      <w:sz w:val="20"/>
    </w:rPr>
  </w:style>
  <w:style w:type="paragraph" w:styleId="25">
    <w:name w:val="Balloon Text"/>
    <w:basedOn w:val="1"/>
    <w:link w:val="69"/>
    <w:qFormat/>
    <w:uiPriority w:val="99"/>
    <w:rPr>
      <w:rFonts w:ascii="Times New Roman"/>
      <w:kern w:val="0"/>
      <w:sz w:val="18"/>
      <w:szCs w:val="18"/>
    </w:rPr>
  </w:style>
  <w:style w:type="paragraph" w:styleId="26">
    <w:name w:val="footer"/>
    <w:basedOn w:val="1"/>
    <w:link w:val="70"/>
    <w:qFormat/>
    <w:uiPriority w:val="99"/>
    <w:pPr>
      <w:tabs>
        <w:tab w:val="center" w:pos="4153"/>
        <w:tab w:val="right" w:pos="8306"/>
      </w:tabs>
      <w:jc w:val="left"/>
    </w:pPr>
    <w:rPr>
      <w:rFonts w:ascii="Times New Roman"/>
      <w:kern w:val="0"/>
      <w:sz w:val="18"/>
      <w:szCs w:val="18"/>
    </w:rPr>
  </w:style>
  <w:style w:type="paragraph" w:styleId="27">
    <w:name w:val="header"/>
    <w:basedOn w:val="1"/>
    <w:link w:val="71"/>
    <w:qFormat/>
    <w:uiPriority w:val="99"/>
    <w:pPr>
      <w:pBdr>
        <w:bottom w:val="single" w:color="auto" w:sz="6" w:space="1"/>
      </w:pBdr>
      <w:tabs>
        <w:tab w:val="center" w:pos="4153"/>
        <w:tab w:val="right" w:pos="8306"/>
      </w:tabs>
      <w:jc w:val="center"/>
    </w:pPr>
    <w:rPr>
      <w:rFonts w:ascii="Times New Roman"/>
      <w:kern w:val="0"/>
      <w:sz w:val="18"/>
      <w:szCs w:val="18"/>
    </w:rPr>
  </w:style>
  <w:style w:type="paragraph" w:styleId="28">
    <w:name w:val="toc 1"/>
    <w:basedOn w:val="1"/>
    <w:next w:val="1"/>
    <w:qFormat/>
    <w:uiPriority w:val="99"/>
  </w:style>
  <w:style w:type="paragraph" w:styleId="29">
    <w:name w:val="footnote text"/>
    <w:basedOn w:val="1"/>
    <w:link w:val="72"/>
    <w:qFormat/>
    <w:uiPriority w:val="99"/>
    <w:pPr>
      <w:jc w:val="left"/>
    </w:pPr>
    <w:rPr>
      <w:rFonts w:ascii="Times New Roman"/>
      <w:kern w:val="0"/>
      <w:sz w:val="18"/>
      <w:szCs w:val="18"/>
    </w:rPr>
  </w:style>
  <w:style w:type="paragraph" w:styleId="30">
    <w:name w:val="toc 2"/>
    <w:basedOn w:val="1"/>
    <w:next w:val="1"/>
    <w:qFormat/>
    <w:uiPriority w:val="99"/>
    <w:pPr>
      <w:ind w:left="420" w:leftChars="200"/>
    </w:pPr>
  </w:style>
  <w:style w:type="paragraph" w:styleId="31">
    <w:name w:val="HTML Preformatted"/>
    <w:basedOn w:val="1"/>
    <w:link w:val="73"/>
    <w:qFormat/>
    <w:uiPriority w:val="99"/>
    <w:rPr>
      <w:rFonts w:ascii="Courier New" w:hAnsi="Courier New"/>
      <w:kern w:val="0"/>
      <w:sz w:val="20"/>
      <w:szCs w:val="20"/>
    </w:rPr>
  </w:style>
  <w:style w:type="paragraph" w:styleId="32">
    <w:name w:val="Normal (Web)"/>
    <w:basedOn w:val="1"/>
    <w:qFormat/>
    <w:uiPriority w:val="99"/>
    <w:pPr>
      <w:widowControl/>
      <w:spacing w:before="100" w:beforeAutospacing="1" w:after="100" w:afterAutospacing="1"/>
      <w:jc w:val="left"/>
    </w:pPr>
    <w:rPr>
      <w:rFonts w:hAnsi="宋体" w:cs="宋体"/>
      <w:kern w:val="0"/>
    </w:rPr>
  </w:style>
  <w:style w:type="paragraph" w:styleId="33">
    <w:name w:val="Title"/>
    <w:basedOn w:val="1"/>
    <w:link w:val="74"/>
    <w:qFormat/>
    <w:uiPriority w:val="99"/>
    <w:pPr>
      <w:spacing w:before="240" w:after="60"/>
      <w:jc w:val="center"/>
      <w:outlineLvl w:val="0"/>
    </w:pPr>
    <w:rPr>
      <w:rFonts w:ascii="Arial" w:hAnsi="Arial"/>
      <w:b/>
      <w:bCs/>
      <w:kern w:val="0"/>
      <w:sz w:val="32"/>
      <w:szCs w:val="32"/>
    </w:rPr>
  </w:style>
  <w:style w:type="paragraph" w:styleId="34">
    <w:name w:val="annotation subject"/>
    <w:basedOn w:val="17"/>
    <w:next w:val="17"/>
    <w:link w:val="75"/>
    <w:qFormat/>
    <w:uiPriority w:val="99"/>
    <w:rPr>
      <w:b/>
      <w:bCs/>
    </w:rPr>
  </w:style>
  <w:style w:type="table" w:styleId="36">
    <w:name w:val="Table Grid"/>
    <w:basedOn w:val="3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99"/>
    <w:rPr>
      <w:rFonts w:cs="Times New Roman"/>
      <w:b/>
    </w:rPr>
  </w:style>
  <w:style w:type="character" w:styleId="39">
    <w:name w:val="page number"/>
    <w:basedOn w:val="37"/>
    <w:qFormat/>
    <w:uiPriority w:val="99"/>
    <w:rPr>
      <w:rFonts w:ascii="Times New Roman" w:hAnsi="Times New Roman" w:eastAsia="宋体" w:cs="Times New Roman"/>
      <w:sz w:val="18"/>
    </w:rPr>
  </w:style>
  <w:style w:type="character" w:styleId="40">
    <w:name w:val="FollowedHyperlink"/>
    <w:basedOn w:val="37"/>
    <w:qFormat/>
    <w:uiPriority w:val="99"/>
    <w:rPr>
      <w:rFonts w:cs="Times New Roman"/>
      <w:color w:val="954F72"/>
      <w:u w:val="single"/>
    </w:rPr>
  </w:style>
  <w:style w:type="character" w:styleId="41">
    <w:name w:val="HTML Definition"/>
    <w:basedOn w:val="37"/>
    <w:qFormat/>
    <w:uiPriority w:val="99"/>
    <w:rPr>
      <w:rFonts w:cs="Times New Roman"/>
      <w:i/>
    </w:rPr>
  </w:style>
  <w:style w:type="character" w:styleId="42">
    <w:name w:val="HTML Typewriter"/>
    <w:basedOn w:val="37"/>
    <w:qFormat/>
    <w:uiPriority w:val="99"/>
    <w:rPr>
      <w:rFonts w:ascii="Courier New" w:hAnsi="Courier New" w:cs="Times New Roman"/>
      <w:sz w:val="20"/>
    </w:rPr>
  </w:style>
  <w:style w:type="character" w:styleId="43">
    <w:name w:val="HTML Acronym"/>
    <w:basedOn w:val="37"/>
    <w:qFormat/>
    <w:uiPriority w:val="99"/>
    <w:rPr>
      <w:rFonts w:cs="Times New Roman"/>
    </w:rPr>
  </w:style>
  <w:style w:type="character" w:styleId="44">
    <w:name w:val="HTML Variable"/>
    <w:basedOn w:val="37"/>
    <w:qFormat/>
    <w:uiPriority w:val="99"/>
    <w:rPr>
      <w:rFonts w:cs="Times New Roman"/>
      <w:i/>
    </w:rPr>
  </w:style>
  <w:style w:type="character" w:styleId="45">
    <w:name w:val="Hyperlink"/>
    <w:basedOn w:val="37"/>
    <w:qFormat/>
    <w:uiPriority w:val="99"/>
    <w:rPr>
      <w:rFonts w:ascii="Times New Roman" w:hAnsi="Times New Roman" w:eastAsia="宋体" w:cs="Times New Roman"/>
      <w:color w:val="auto"/>
      <w:spacing w:val="0"/>
      <w:w w:val="100"/>
      <w:position w:val="0"/>
      <w:sz w:val="21"/>
      <w:u w:val="none"/>
      <w:vertAlign w:val="baseline"/>
    </w:rPr>
  </w:style>
  <w:style w:type="character" w:styleId="46">
    <w:name w:val="HTML Code"/>
    <w:basedOn w:val="37"/>
    <w:qFormat/>
    <w:uiPriority w:val="99"/>
    <w:rPr>
      <w:rFonts w:ascii="Courier New" w:hAnsi="Courier New" w:cs="Times New Roman"/>
      <w:sz w:val="20"/>
    </w:rPr>
  </w:style>
  <w:style w:type="character" w:styleId="47">
    <w:name w:val="annotation reference"/>
    <w:basedOn w:val="37"/>
    <w:qFormat/>
    <w:uiPriority w:val="99"/>
    <w:rPr>
      <w:rFonts w:cs="Times New Roman"/>
      <w:sz w:val="21"/>
    </w:rPr>
  </w:style>
  <w:style w:type="character" w:styleId="48">
    <w:name w:val="HTML Cite"/>
    <w:basedOn w:val="37"/>
    <w:qFormat/>
    <w:uiPriority w:val="99"/>
    <w:rPr>
      <w:rFonts w:cs="Times New Roman"/>
      <w:i/>
    </w:rPr>
  </w:style>
  <w:style w:type="character" w:styleId="49">
    <w:name w:val="footnote reference"/>
    <w:basedOn w:val="37"/>
    <w:qFormat/>
    <w:uiPriority w:val="99"/>
    <w:rPr>
      <w:rFonts w:cs="Times New Roman"/>
      <w:vertAlign w:val="superscript"/>
    </w:rPr>
  </w:style>
  <w:style w:type="character" w:styleId="50">
    <w:name w:val="HTML Keyboard"/>
    <w:basedOn w:val="37"/>
    <w:qFormat/>
    <w:uiPriority w:val="99"/>
    <w:rPr>
      <w:rFonts w:ascii="Courier New" w:hAnsi="Courier New" w:cs="Times New Roman"/>
      <w:sz w:val="20"/>
    </w:rPr>
  </w:style>
  <w:style w:type="character" w:styleId="51">
    <w:name w:val="HTML Sample"/>
    <w:basedOn w:val="37"/>
    <w:qFormat/>
    <w:uiPriority w:val="99"/>
    <w:rPr>
      <w:rFonts w:ascii="Courier New" w:hAnsi="Courier New" w:cs="Times New Roman"/>
    </w:rPr>
  </w:style>
  <w:style w:type="character" w:customStyle="1" w:styleId="52">
    <w:name w:val="标题 1 字符"/>
    <w:basedOn w:val="37"/>
    <w:link w:val="2"/>
    <w:qFormat/>
    <w:locked/>
    <w:uiPriority w:val="99"/>
    <w:rPr>
      <w:rFonts w:ascii="黑体" w:hAnsi="Times New Roman" w:eastAsia="黑体" w:cs="Times New Roman"/>
      <w:kern w:val="44"/>
      <w:sz w:val="44"/>
    </w:rPr>
  </w:style>
  <w:style w:type="character" w:customStyle="1" w:styleId="53">
    <w:name w:val="标题 2 字符"/>
    <w:basedOn w:val="37"/>
    <w:link w:val="3"/>
    <w:qFormat/>
    <w:locked/>
    <w:uiPriority w:val="99"/>
    <w:rPr>
      <w:rFonts w:ascii="黑体" w:hAnsi="Arial" w:eastAsia="黑体" w:cs="Times New Roman"/>
      <w:sz w:val="32"/>
    </w:rPr>
  </w:style>
  <w:style w:type="character" w:customStyle="1" w:styleId="54">
    <w:name w:val="标题 3 字符"/>
    <w:basedOn w:val="37"/>
    <w:link w:val="4"/>
    <w:qFormat/>
    <w:locked/>
    <w:uiPriority w:val="99"/>
    <w:rPr>
      <w:rFonts w:ascii="黑体" w:hAnsi="Times New Roman" w:eastAsia="黑体" w:cs="Times New Roman"/>
      <w:color w:val="000000"/>
      <w:spacing w:val="-4"/>
      <w:kern w:val="0"/>
      <w:sz w:val="24"/>
    </w:rPr>
  </w:style>
  <w:style w:type="character" w:customStyle="1" w:styleId="55">
    <w:name w:val="标题 4 字符"/>
    <w:basedOn w:val="37"/>
    <w:link w:val="8"/>
    <w:qFormat/>
    <w:locked/>
    <w:uiPriority w:val="99"/>
    <w:rPr>
      <w:rFonts w:ascii="黑体" w:hAnsi="Arial" w:eastAsia="黑体" w:cs="Times New Roman"/>
      <w:sz w:val="28"/>
    </w:rPr>
  </w:style>
  <w:style w:type="character" w:customStyle="1" w:styleId="56">
    <w:name w:val="标题 5 字符"/>
    <w:basedOn w:val="37"/>
    <w:link w:val="9"/>
    <w:qFormat/>
    <w:locked/>
    <w:uiPriority w:val="99"/>
    <w:rPr>
      <w:rFonts w:ascii="Times New Roman" w:hAnsi="Times New Roman" w:eastAsia="宋体" w:cs="Times New Roman"/>
      <w:b/>
      <w:sz w:val="28"/>
    </w:rPr>
  </w:style>
  <w:style w:type="character" w:customStyle="1" w:styleId="57">
    <w:name w:val="标题 6 字符"/>
    <w:basedOn w:val="37"/>
    <w:link w:val="10"/>
    <w:qFormat/>
    <w:locked/>
    <w:uiPriority w:val="99"/>
    <w:rPr>
      <w:rFonts w:ascii="Arial" w:hAnsi="Arial" w:eastAsia="黑体" w:cs="Times New Roman"/>
      <w:b/>
      <w:sz w:val="24"/>
    </w:rPr>
  </w:style>
  <w:style w:type="character" w:customStyle="1" w:styleId="58">
    <w:name w:val="标题 7 字符"/>
    <w:basedOn w:val="37"/>
    <w:link w:val="11"/>
    <w:qFormat/>
    <w:locked/>
    <w:uiPriority w:val="99"/>
    <w:rPr>
      <w:rFonts w:ascii="Times New Roman" w:hAnsi="Times New Roman" w:eastAsia="宋体" w:cs="Times New Roman"/>
      <w:b/>
      <w:sz w:val="24"/>
    </w:rPr>
  </w:style>
  <w:style w:type="character" w:customStyle="1" w:styleId="59">
    <w:name w:val="标题 8 字符"/>
    <w:basedOn w:val="37"/>
    <w:link w:val="12"/>
    <w:qFormat/>
    <w:locked/>
    <w:uiPriority w:val="99"/>
    <w:rPr>
      <w:rFonts w:ascii="Arial" w:hAnsi="Arial" w:eastAsia="黑体" w:cs="Times New Roman"/>
      <w:sz w:val="24"/>
    </w:rPr>
  </w:style>
  <w:style w:type="character" w:customStyle="1" w:styleId="60">
    <w:name w:val="标题 9 字符"/>
    <w:basedOn w:val="37"/>
    <w:link w:val="13"/>
    <w:qFormat/>
    <w:locked/>
    <w:uiPriority w:val="99"/>
    <w:rPr>
      <w:rFonts w:ascii="Arial" w:hAnsi="Arial" w:eastAsia="黑体" w:cs="Times New Roman"/>
      <w:sz w:val="21"/>
    </w:rPr>
  </w:style>
  <w:style w:type="character" w:customStyle="1" w:styleId="61">
    <w:name w:val="文档结构图 字符1"/>
    <w:basedOn w:val="37"/>
    <w:link w:val="16"/>
    <w:qFormat/>
    <w:locked/>
    <w:uiPriority w:val="99"/>
    <w:rPr>
      <w:rFonts w:ascii="宋体" w:hAnsi="Times New Roman" w:eastAsia="宋体" w:cs="Times New Roman"/>
      <w:sz w:val="18"/>
    </w:rPr>
  </w:style>
  <w:style w:type="character" w:customStyle="1" w:styleId="62">
    <w:name w:val="批注文字 字符1"/>
    <w:basedOn w:val="37"/>
    <w:link w:val="17"/>
    <w:qFormat/>
    <w:locked/>
    <w:uiPriority w:val="99"/>
    <w:rPr>
      <w:rFonts w:ascii="Times New Roman" w:hAnsi="Times New Roman" w:eastAsia="宋体" w:cs="Times New Roman"/>
      <w:sz w:val="24"/>
    </w:rPr>
  </w:style>
  <w:style w:type="character" w:customStyle="1" w:styleId="63">
    <w:name w:val="正文文本 字符"/>
    <w:basedOn w:val="37"/>
    <w:link w:val="18"/>
    <w:semiHidden/>
    <w:qFormat/>
    <w:locked/>
    <w:uiPriority w:val="99"/>
    <w:rPr>
      <w:rFonts w:ascii="Times New Roman" w:hAnsi="Times New Roman" w:eastAsia="宋体" w:cs="Times New Roman"/>
      <w:sz w:val="24"/>
    </w:rPr>
  </w:style>
  <w:style w:type="character" w:customStyle="1" w:styleId="64">
    <w:name w:val="正文文本缩进 字符1"/>
    <w:basedOn w:val="37"/>
    <w:link w:val="19"/>
    <w:qFormat/>
    <w:locked/>
    <w:uiPriority w:val="99"/>
    <w:rPr>
      <w:rFonts w:ascii="Times New Roman" w:hAnsi="Times New Roman" w:eastAsia="宋体" w:cs="Times New Roman"/>
      <w:sz w:val="20"/>
    </w:rPr>
  </w:style>
  <w:style w:type="character" w:customStyle="1" w:styleId="65">
    <w:name w:val="HTML 地址 字符"/>
    <w:basedOn w:val="37"/>
    <w:link w:val="20"/>
    <w:qFormat/>
    <w:locked/>
    <w:uiPriority w:val="99"/>
    <w:rPr>
      <w:rFonts w:ascii="Times New Roman" w:hAnsi="Times New Roman" w:eastAsia="宋体" w:cs="Times New Roman"/>
      <w:i/>
      <w:sz w:val="24"/>
    </w:rPr>
  </w:style>
  <w:style w:type="character" w:customStyle="1" w:styleId="66">
    <w:name w:val="纯文本 字符1"/>
    <w:basedOn w:val="37"/>
    <w:link w:val="22"/>
    <w:qFormat/>
    <w:locked/>
    <w:uiPriority w:val="99"/>
    <w:rPr>
      <w:rFonts w:ascii="宋体" w:hAnsi="Courier New" w:eastAsia="宋体" w:cs="Times New Roman"/>
      <w:sz w:val="21"/>
    </w:rPr>
  </w:style>
  <w:style w:type="character" w:customStyle="1" w:styleId="67">
    <w:name w:val="日期 字符"/>
    <w:basedOn w:val="37"/>
    <w:link w:val="23"/>
    <w:qFormat/>
    <w:locked/>
    <w:uiPriority w:val="99"/>
    <w:rPr>
      <w:rFonts w:ascii="Times New Roman" w:hAnsi="Times New Roman" w:eastAsia="宋体" w:cs="Times New Roman"/>
      <w:sz w:val="20"/>
    </w:rPr>
  </w:style>
  <w:style w:type="character" w:customStyle="1" w:styleId="68">
    <w:name w:val="正文文本缩进 2 字符1"/>
    <w:basedOn w:val="37"/>
    <w:link w:val="24"/>
    <w:qFormat/>
    <w:locked/>
    <w:uiPriority w:val="99"/>
    <w:rPr>
      <w:rFonts w:ascii="Times New Roman" w:hAnsi="Times New Roman" w:eastAsia="宋体" w:cs="Times New Roman"/>
      <w:sz w:val="24"/>
    </w:rPr>
  </w:style>
  <w:style w:type="character" w:customStyle="1" w:styleId="69">
    <w:name w:val="批注框文本 字符1"/>
    <w:basedOn w:val="37"/>
    <w:link w:val="25"/>
    <w:qFormat/>
    <w:locked/>
    <w:uiPriority w:val="99"/>
    <w:rPr>
      <w:rFonts w:ascii="Times New Roman" w:hAnsi="Times New Roman" w:eastAsia="宋体" w:cs="Times New Roman"/>
      <w:sz w:val="18"/>
    </w:rPr>
  </w:style>
  <w:style w:type="character" w:customStyle="1" w:styleId="70">
    <w:name w:val="页脚 字符"/>
    <w:basedOn w:val="37"/>
    <w:link w:val="26"/>
    <w:qFormat/>
    <w:locked/>
    <w:uiPriority w:val="99"/>
    <w:rPr>
      <w:rFonts w:cs="Times New Roman"/>
      <w:sz w:val="18"/>
    </w:rPr>
  </w:style>
  <w:style w:type="character" w:customStyle="1" w:styleId="71">
    <w:name w:val="页眉 字符"/>
    <w:basedOn w:val="37"/>
    <w:link w:val="27"/>
    <w:qFormat/>
    <w:locked/>
    <w:uiPriority w:val="99"/>
    <w:rPr>
      <w:rFonts w:cs="Times New Roman"/>
      <w:sz w:val="18"/>
    </w:rPr>
  </w:style>
  <w:style w:type="character" w:customStyle="1" w:styleId="72">
    <w:name w:val="脚注文本 字符"/>
    <w:basedOn w:val="37"/>
    <w:link w:val="29"/>
    <w:qFormat/>
    <w:locked/>
    <w:uiPriority w:val="99"/>
    <w:rPr>
      <w:rFonts w:ascii="Times New Roman" w:hAnsi="Times New Roman" w:eastAsia="宋体" w:cs="Times New Roman"/>
      <w:sz w:val="18"/>
    </w:rPr>
  </w:style>
  <w:style w:type="character" w:customStyle="1" w:styleId="73">
    <w:name w:val="HTML 预设格式 字符"/>
    <w:basedOn w:val="37"/>
    <w:link w:val="31"/>
    <w:qFormat/>
    <w:locked/>
    <w:uiPriority w:val="99"/>
    <w:rPr>
      <w:rFonts w:ascii="Courier New" w:hAnsi="Courier New" w:eastAsia="宋体" w:cs="Times New Roman"/>
      <w:sz w:val="20"/>
    </w:rPr>
  </w:style>
  <w:style w:type="character" w:customStyle="1" w:styleId="74">
    <w:name w:val="标题 字符"/>
    <w:basedOn w:val="37"/>
    <w:link w:val="33"/>
    <w:qFormat/>
    <w:locked/>
    <w:uiPriority w:val="99"/>
    <w:rPr>
      <w:rFonts w:ascii="Arial" w:hAnsi="Arial" w:eastAsia="宋体" w:cs="Times New Roman"/>
      <w:b/>
      <w:sz w:val="32"/>
    </w:rPr>
  </w:style>
  <w:style w:type="character" w:customStyle="1" w:styleId="75">
    <w:name w:val="批注主题 字符1"/>
    <w:basedOn w:val="62"/>
    <w:link w:val="34"/>
    <w:qFormat/>
    <w:locked/>
    <w:uiPriority w:val="99"/>
    <w:rPr>
      <w:rFonts w:ascii="Times New Roman" w:hAnsi="Times New Roman" w:eastAsia="宋体" w:cs="Times New Roman"/>
      <w:b/>
      <w:sz w:val="24"/>
    </w:rPr>
  </w:style>
  <w:style w:type="character" w:customStyle="1" w:styleId="76">
    <w:name w:val="文档结构图 字符"/>
    <w:semiHidden/>
    <w:qFormat/>
    <w:uiPriority w:val="99"/>
    <w:rPr>
      <w:rFonts w:ascii="Microsoft YaHei UI" w:hAnsi="Times New Roman" w:eastAsia="Microsoft YaHei UI"/>
      <w:sz w:val="18"/>
    </w:rPr>
  </w:style>
  <w:style w:type="character" w:customStyle="1" w:styleId="77">
    <w:name w:val="页眉 Char"/>
    <w:qFormat/>
    <w:uiPriority w:val="99"/>
    <w:rPr>
      <w:kern w:val="2"/>
      <w:sz w:val="18"/>
    </w:rPr>
  </w:style>
  <w:style w:type="character" w:customStyle="1" w:styleId="78">
    <w:name w:val="apple-converted-space"/>
    <w:basedOn w:val="37"/>
    <w:qFormat/>
    <w:uiPriority w:val="99"/>
    <w:rPr>
      <w:rFonts w:cs="Times New Roman"/>
    </w:rPr>
  </w:style>
  <w:style w:type="character" w:customStyle="1" w:styleId="79">
    <w:name w:val="二级条标题 Char"/>
    <w:link w:val="80"/>
    <w:qFormat/>
    <w:locked/>
    <w:uiPriority w:val="99"/>
    <w:rPr>
      <w:rFonts w:ascii="黑体" w:eastAsia="黑体"/>
      <w:color w:val="FF0000"/>
      <w:spacing w:val="-4"/>
      <w:sz w:val="24"/>
    </w:rPr>
  </w:style>
  <w:style w:type="paragraph" w:customStyle="1" w:styleId="80">
    <w:name w:val="二级条标题"/>
    <w:basedOn w:val="5"/>
    <w:next w:val="7"/>
    <w:link w:val="79"/>
    <w:qFormat/>
    <w:uiPriority w:val="99"/>
    <w:pPr>
      <w:numPr>
        <w:ilvl w:val="3"/>
      </w:numPr>
      <w:outlineLvl w:val="3"/>
    </w:pPr>
  </w:style>
  <w:style w:type="character" w:customStyle="1" w:styleId="81">
    <w:name w:val="批注框文本 字符"/>
    <w:semiHidden/>
    <w:qFormat/>
    <w:uiPriority w:val="99"/>
    <w:rPr>
      <w:rFonts w:ascii="Times New Roman" w:hAnsi="Times New Roman" w:eastAsia="宋体"/>
      <w:sz w:val="18"/>
    </w:rPr>
  </w:style>
  <w:style w:type="character" w:customStyle="1" w:styleId="82">
    <w:name w:val="正文首行缩进 Char"/>
    <w:link w:val="83"/>
    <w:qFormat/>
    <w:locked/>
    <w:uiPriority w:val="99"/>
    <w:rPr>
      <w:rFonts w:ascii="Times New Roman" w:hAnsi="Times New Roman" w:eastAsia="宋体"/>
      <w:sz w:val="20"/>
    </w:rPr>
  </w:style>
  <w:style w:type="paragraph" w:customStyle="1" w:styleId="83">
    <w:name w:val="正文首行缩进1"/>
    <w:basedOn w:val="18"/>
    <w:link w:val="82"/>
    <w:qFormat/>
    <w:uiPriority w:val="99"/>
    <w:pPr>
      <w:ind w:firstLine="420"/>
    </w:pPr>
    <w:rPr>
      <w:szCs w:val="20"/>
    </w:rPr>
  </w:style>
  <w:style w:type="character" w:customStyle="1" w:styleId="84">
    <w:name w:val="正文文本缩进 2 字符"/>
    <w:semiHidden/>
    <w:qFormat/>
    <w:uiPriority w:val="99"/>
    <w:rPr>
      <w:rFonts w:ascii="Times New Roman" w:hAnsi="Times New Roman" w:eastAsia="宋体"/>
      <w:sz w:val="24"/>
    </w:rPr>
  </w:style>
  <w:style w:type="character" w:customStyle="1" w:styleId="85">
    <w:name w:val="fontstyle01"/>
    <w:qFormat/>
    <w:uiPriority w:val="99"/>
    <w:rPr>
      <w:rFonts w:ascii="宋体" w:hAnsi="宋体" w:eastAsia="宋体"/>
      <w:color w:val="000000"/>
      <w:sz w:val="24"/>
    </w:rPr>
  </w:style>
  <w:style w:type="character" w:customStyle="1" w:styleId="86">
    <w:name w:val="章标题 Char"/>
    <w:link w:val="6"/>
    <w:qFormat/>
    <w:locked/>
    <w:uiPriority w:val="99"/>
    <w:rPr>
      <w:rFonts w:ascii="黑体" w:eastAsia="黑体"/>
      <w:sz w:val="22"/>
      <w:lang w:val="en-US" w:eastAsia="zh-CN"/>
    </w:rPr>
  </w:style>
  <w:style w:type="character" w:customStyle="1" w:styleId="87">
    <w:name w:val="段 Char"/>
    <w:link w:val="7"/>
    <w:qFormat/>
    <w:locked/>
    <w:uiPriority w:val="99"/>
    <w:rPr>
      <w:rFonts w:ascii="宋体"/>
      <w:kern w:val="2"/>
      <w:sz w:val="22"/>
      <w:lang w:val="en-US" w:eastAsia="zh-CN"/>
    </w:rPr>
  </w:style>
  <w:style w:type="character" w:customStyle="1" w:styleId="88">
    <w:name w:val="fontstyle11"/>
    <w:qFormat/>
    <w:uiPriority w:val="99"/>
    <w:rPr>
      <w:rFonts w:ascii="Times New Roman" w:hAnsi="Times New Roman"/>
      <w:color w:val="000000"/>
      <w:sz w:val="24"/>
    </w:rPr>
  </w:style>
  <w:style w:type="character" w:customStyle="1" w:styleId="89">
    <w:name w:val="正文文本缩进 字符"/>
    <w:semiHidden/>
    <w:qFormat/>
    <w:uiPriority w:val="99"/>
    <w:rPr>
      <w:rFonts w:ascii="Times New Roman" w:hAnsi="Times New Roman" w:eastAsia="宋体"/>
      <w:sz w:val="24"/>
    </w:rPr>
  </w:style>
  <w:style w:type="character" w:customStyle="1" w:styleId="90">
    <w:name w:val="个人答复风格"/>
    <w:qFormat/>
    <w:uiPriority w:val="99"/>
    <w:rPr>
      <w:rFonts w:ascii="Arial" w:hAnsi="Arial" w:eastAsia="宋体"/>
      <w:color w:val="auto"/>
      <w:sz w:val="20"/>
    </w:rPr>
  </w:style>
  <w:style w:type="character" w:customStyle="1" w:styleId="91">
    <w:name w:val="表中文字"/>
    <w:qFormat/>
    <w:uiPriority w:val="99"/>
    <w:rPr>
      <w:rFonts w:ascii="宋体" w:eastAsia="宋体"/>
      <w:sz w:val="18"/>
      <w:lang w:val="en-US" w:eastAsia="zh-CN"/>
    </w:rPr>
  </w:style>
  <w:style w:type="character" w:customStyle="1" w:styleId="92">
    <w:name w:val="正文文本 Char"/>
    <w:qFormat/>
    <w:uiPriority w:val="99"/>
    <w:rPr>
      <w:kern w:val="2"/>
      <w:sz w:val="24"/>
    </w:rPr>
  </w:style>
  <w:style w:type="character" w:customStyle="1" w:styleId="93">
    <w:name w:val="发布"/>
    <w:qFormat/>
    <w:uiPriority w:val="99"/>
    <w:rPr>
      <w:rFonts w:ascii="黑体" w:eastAsia="黑体"/>
      <w:spacing w:val="22"/>
      <w:w w:val="100"/>
      <w:position w:val="3"/>
      <w:sz w:val="28"/>
    </w:rPr>
  </w:style>
  <w:style w:type="character" w:customStyle="1" w:styleId="94">
    <w:name w:val="个人撰写风格"/>
    <w:qFormat/>
    <w:uiPriority w:val="99"/>
    <w:rPr>
      <w:rFonts w:ascii="Arial" w:hAnsi="Arial" w:eastAsia="宋体"/>
      <w:color w:val="auto"/>
      <w:sz w:val="20"/>
    </w:rPr>
  </w:style>
  <w:style w:type="character" w:customStyle="1" w:styleId="95">
    <w:name w:val="三级条标题 Char"/>
    <w:link w:val="96"/>
    <w:qFormat/>
    <w:locked/>
    <w:uiPriority w:val="99"/>
    <w:rPr>
      <w:rFonts w:ascii="黑体" w:eastAsia="黑体"/>
      <w:color w:val="FF0000"/>
      <w:spacing w:val="-4"/>
      <w:sz w:val="24"/>
    </w:rPr>
  </w:style>
  <w:style w:type="paragraph" w:customStyle="1" w:styleId="96">
    <w:name w:val="三级条标题"/>
    <w:basedOn w:val="80"/>
    <w:next w:val="7"/>
    <w:link w:val="95"/>
    <w:qFormat/>
    <w:uiPriority w:val="99"/>
    <w:pPr>
      <w:numPr>
        <w:ilvl w:val="4"/>
      </w:numPr>
      <w:outlineLvl w:val="4"/>
    </w:pPr>
  </w:style>
  <w:style w:type="character" w:customStyle="1" w:styleId="97">
    <w:name w:val="批注主题 字符"/>
    <w:semiHidden/>
    <w:qFormat/>
    <w:uiPriority w:val="99"/>
    <w:rPr>
      <w:rFonts w:ascii="Times New Roman" w:hAnsi="Times New Roman" w:eastAsia="宋体"/>
      <w:b/>
      <w:sz w:val="24"/>
    </w:rPr>
  </w:style>
  <w:style w:type="character" w:customStyle="1" w:styleId="98">
    <w:name w:val="fontstyle21"/>
    <w:qFormat/>
    <w:uiPriority w:val="99"/>
    <w:rPr>
      <w:rFonts w:ascii="Times New Roman" w:hAnsi="Times New Roman"/>
      <w:color w:val="000000"/>
      <w:sz w:val="24"/>
    </w:rPr>
  </w:style>
  <w:style w:type="character" w:customStyle="1" w:styleId="99">
    <w:name w:val="split-word"/>
    <w:basedOn w:val="37"/>
    <w:qFormat/>
    <w:uiPriority w:val="99"/>
    <w:rPr>
      <w:rFonts w:cs="Times New Roman"/>
    </w:rPr>
  </w:style>
  <w:style w:type="character" w:customStyle="1" w:styleId="100">
    <w:name w:val="注： Char"/>
    <w:link w:val="101"/>
    <w:qFormat/>
    <w:locked/>
    <w:uiPriority w:val="99"/>
    <w:rPr>
      <w:rFonts w:ascii="宋体"/>
      <w:sz w:val="18"/>
      <w:lang w:val="en-US" w:eastAsia="zh-CN"/>
    </w:rPr>
  </w:style>
  <w:style w:type="paragraph" w:customStyle="1" w:styleId="101">
    <w:name w:val="注："/>
    <w:next w:val="7"/>
    <w:link w:val="100"/>
    <w:qFormat/>
    <w:uiPriority w:val="99"/>
    <w:pPr>
      <w:widowControl w:val="0"/>
      <w:numPr>
        <w:ilvl w:val="0"/>
        <w:numId w:val="2"/>
      </w:numPr>
      <w:tabs>
        <w:tab w:val="clear" w:pos="1140"/>
      </w:tabs>
      <w:autoSpaceDE w:val="0"/>
      <w:autoSpaceDN w:val="0"/>
      <w:jc w:val="both"/>
    </w:pPr>
    <w:rPr>
      <w:rFonts w:ascii="宋体" w:hAnsi="Times New Roman" w:eastAsia="宋体" w:cs="Times New Roman"/>
      <w:sz w:val="18"/>
      <w:lang w:val="en-US" w:eastAsia="zh-CN" w:bidi="ar-SA"/>
    </w:rPr>
  </w:style>
  <w:style w:type="character" w:customStyle="1" w:styleId="102">
    <w:name w:val="页脚 Char"/>
    <w:qFormat/>
    <w:uiPriority w:val="99"/>
    <w:rPr>
      <w:kern w:val="2"/>
      <w:sz w:val="18"/>
    </w:rPr>
  </w:style>
  <w:style w:type="character" w:customStyle="1" w:styleId="103">
    <w:name w:val="words-outer-wrap"/>
    <w:basedOn w:val="37"/>
    <w:qFormat/>
    <w:uiPriority w:val="99"/>
    <w:rPr>
      <w:rFonts w:cs="Times New Roman"/>
    </w:rPr>
  </w:style>
  <w:style w:type="character" w:customStyle="1" w:styleId="104">
    <w:name w:val="一级条标题 Char"/>
    <w:link w:val="5"/>
    <w:qFormat/>
    <w:locked/>
    <w:uiPriority w:val="99"/>
    <w:rPr>
      <w:rFonts w:ascii="黑体" w:hAnsi="Times New Roman" w:eastAsia="黑体"/>
      <w:color w:val="FF0000"/>
      <w:spacing w:val="-4"/>
      <w:kern w:val="0"/>
      <w:sz w:val="24"/>
    </w:rPr>
  </w:style>
  <w:style w:type="character" w:customStyle="1" w:styleId="105">
    <w:name w:val="纯文本 字符"/>
    <w:semiHidden/>
    <w:qFormat/>
    <w:uiPriority w:val="99"/>
    <w:rPr>
      <w:rFonts w:ascii="等线" w:hAnsi="Courier New"/>
      <w:sz w:val="24"/>
    </w:rPr>
  </w:style>
  <w:style w:type="character" w:customStyle="1" w:styleId="106">
    <w:name w:val="批注文字 字符"/>
    <w:semiHidden/>
    <w:qFormat/>
    <w:uiPriority w:val="99"/>
    <w:rPr>
      <w:rFonts w:ascii="Times New Roman" w:hAnsi="Times New Roman" w:eastAsia="宋体"/>
      <w:sz w:val="24"/>
    </w:rPr>
  </w:style>
  <w:style w:type="paragraph" w:customStyle="1" w:styleId="107">
    <w:name w:val="目录 51"/>
    <w:basedOn w:val="108"/>
    <w:qFormat/>
    <w:uiPriority w:val="99"/>
  </w:style>
  <w:style w:type="paragraph" w:customStyle="1" w:styleId="108">
    <w:name w:val="目录 41"/>
    <w:basedOn w:val="109"/>
    <w:qFormat/>
    <w:uiPriority w:val="99"/>
  </w:style>
  <w:style w:type="paragraph" w:customStyle="1" w:styleId="109">
    <w:name w:val="目录 31"/>
    <w:basedOn w:val="110"/>
    <w:qFormat/>
    <w:uiPriority w:val="99"/>
  </w:style>
  <w:style w:type="paragraph" w:customStyle="1" w:styleId="110">
    <w:name w:val="目录 21"/>
    <w:basedOn w:val="111"/>
    <w:qFormat/>
    <w:uiPriority w:val="99"/>
  </w:style>
  <w:style w:type="paragraph" w:customStyle="1" w:styleId="111">
    <w:name w:val="目录 11"/>
    <w:qFormat/>
    <w:uiPriority w:val="99"/>
    <w:pPr>
      <w:jc w:val="both"/>
    </w:pPr>
    <w:rPr>
      <w:rFonts w:ascii="宋体" w:hAnsi="Times New Roman" w:eastAsia="宋体" w:cs="Times New Roman"/>
      <w:sz w:val="21"/>
      <w:lang w:val="en-US" w:eastAsia="zh-CN" w:bidi="ar-SA"/>
    </w:rPr>
  </w:style>
  <w:style w:type="paragraph" w:customStyle="1" w:styleId="112">
    <w:name w:val="目录 61"/>
    <w:basedOn w:val="107"/>
    <w:qFormat/>
    <w:uiPriority w:val="99"/>
  </w:style>
  <w:style w:type="paragraph" w:customStyle="1" w:styleId="113">
    <w:name w:val="目录 91"/>
    <w:basedOn w:val="114"/>
    <w:qFormat/>
    <w:uiPriority w:val="99"/>
  </w:style>
  <w:style w:type="paragraph" w:customStyle="1" w:styleId="114">
    <w:name w:val="目录 81"/>
    <w:basedOn w:val="115"/>
    <w:qFormat/>
    <w:uiPriority w:val="99"/>
  </w:style>
  <w:style w:type="paragraph" w:customStyle="1" w:styleId="115">
    <w:name w:val="目录 71"/>
    <w:basedOn w:val="112"/>
    <w:qFormat/>
    <w:uiPriority w:val="99"/>
  </w:style>
  <w:style w:type="paragraph" w:customStyle="1" w:styleId="116">
    <w:name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7">
    <w:name w:val="封面标准名称"/>
    <w:qFormat/>
    <w:uiPriority w:val="99"/>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18">
    <w:name w:val="附录三级条标题"/>
    <w:basedOn w:val="119"/>
    <w:next w:val="7"/>
    <w:qFormat/>
    <w:uiPriority w:val="99"/>
    <w:pPr>
      <w:outlineLvl w:val="4"/>
    </w:pPr>
  </w:style>
  <w:style w:type="paragraph" w:customStyle="1" w:styleId="119">
    <w:name w:val="附录二级条标题"/>
    <w:basedOn w:val="120"/>
    <w:next w:val="7"/>
    <w:qFormat/>
    <w:uiPriority w:val="99"/>
    <w:pPr>
      <w:outlineLvl w:val="3"/>
    </w:pPr>
  </w:style>
  <w:style w:type="paragraph" w:customStyle="1" w:styleId="120">
    <w:name w:val="附录一级条标题"/>
    <w:basedOn w:val="121"/>
    <w:next w:val="7"/>
    <w:qFormat/>
    <w:uiPriority w:val="99"/>
    <w:pPr>
      <w:autoSpaceDN w:val="0"/>
      <w:spacing w:beforeLines="0" w:afterLines="0"/>
      <w:outlineLvl w:val="2"/>
    </w:pPr>
  </w:style>
  <w:style w:type="paragraph" w:customStyle="1" w:styleId="121">
    <w:name w:val="附录章标题"/>
    <w:next w:val="7"/>
    <w:qFormat/>
    <w:uiPriority w:val="99"/>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2">
    <w:name w:val="标准标志"/>
    <w:next w:val="1"/>
    <w:qFormat/>
    <w:uiPriority w:val="99"/>
    <w:pPr>
      <w:shd w:val="solid" w:color="FFFFFF" w:fill="FFFFFF"/>
      <w:spacing w:line="240" w:lineRule="atLeast"/>
      <w:jc w:val="right"/>
    </w:pPr>
    <w:rPr>
      <w:rFonts w:ascii="Times New Roman" w:hAnsi="Times New Roman" w:eastAsia="宋体" w:cs="Times New Roman"/>
      <w:b/>
      <w:w w:val="130"/>
      <w:sz w:val="96"/>
      <w:lang w:val="en-US" w:eastAsia="zh-CN" w:bidi="ar-SA"/>
    </w:rPr>
  </w:style>
  <w:style w:type="paragraph" w:customStyle="1" w:styleId="123">
    <w:name w:val="xl8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24">
    <w:name w:val="font8"/>
    <w:basedOn w:val="1"/>
    <w:qFormat/>
    <w:uiPriority w:val="99"/>
    <w:pPr>
      <w:widowControl/>
      <w:spacing w:before="100" w:beforeAutospacing="1" w:after="100" w:afterAutospacing="1"/>
      <w:jc w:val="left"/>
    </w:pPr>
    <w:rPr>
      <w:rFonts w:hAnsi="宋体" w:cs="宋体"/>
      <w:b/>
      <w:bCs/>
      <w:kern w:val="0"/>
    </w:rPr>
  </w:style>
  <w:style w:type="paragraph" w:customStyle="1" w:styleId="125">
    <w:name w:val="xl9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26">
    <w:name w:val="font11"/>
    <w:basedOn w:val="1"/>
    <w:qFormat/>
    <w:uiPriority w:val="99"/>
    <w:pPr>
      <w:widowControl/>
      <w:spacing w:before="100" w:beforeAutospacing="1" w:after="100" w:afterAutospacing="1"/>
      <w:jc w:val="left"/>
    </w:pPr>
    <w:rPr>
      <w:rFonts w:hAnsi="宋体" w:cs="宋体"/>
      <w:b/>
      <w:bCs/>
      <w:kern w:val="0"/>
      <w:sz w:val="20"/>
      <w:szCs w:val="20"/>
    </w:rPr>
  </w:style>
  <w:style w:type="paragraph" w:customStyle="1" w:styleId="127">
    <w:name w:val="字母编号列项（一级）"/>
    <w:qFormat/>
    <w:uiPriority w:val="99"/>
    <w:pPr>
      <w:ind w:left="840" w:leftChars="200" w:hanging="420" w:hangingChars="200"/>
      <w:jc w:val="both"/>
    </w:pPr>
    <w:rPr>
      <w:rFonts w:ascii="宋体" w:hAnsi="Times New Roman" w:eastAsia="宋体" w:cs="Times New Roman"/>
      <w:sz w:val="21"/>
      <w:lang w:val="en-US" w:eastAsia="zh-CN" w:bidi="ar-SA"/>
    </w:rPr>
  </w:style>
  <w:style w:type="paragraph" w:customStyle="1" w:styleId="128">
    <w:name w:val="封面标准英文名称"/>
    <w:qFormat/>
    <w:uiPriority w:val="99"/>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29">
    <w:name w:val="篇"/>
    <w:basedOn w:val="1"/>
    <w:next w:val="1"/>
    <w:qFormat/>
    <w:uiPriority w:val="99"/>
    <w:pPr>
      <w:spacing w:line="360" w:lineRule="atLeast"/>
      <w:jc w:val="center"/>
      <w:textAlignment w:val="baseline"/>
    </w:pPr>
    <w:rPr>
      <w:rFonts w:eastAsia="黑体"/>
      <w:kern w:val="0"/>
      <w:szCs w:val="20"/>
    </w:rPr>
  </w:style>
  <w:style w:type="paragraph" w:customStyle="1" w:styleId="130">
    <w:name w:val="附录标识"/>
    <w:basedOn w:val="131"/>
    <w:qFormat/>
    <w:uiPriority w:val="99"/>
    <w:pPr>
      <w:numPr>
        <w:numId w:val="0"/>
      </w:numPr>
      <w:tabs>
        <w:tab w:val="left" w:pos="6405"/>
      </w:tabs>
      <w:spacing w:after="200"/>
    </w:pPr>
    <w:rPr>
      <w:sz w:val="21"/>
    </w:rPr>
  </w:style>
  <w:style w:type="paragraph" w:customStyle="1" w:styleId="131">
    <w:name w:val="前言、引言标题"/>
    <w:next w:val="1"/>
    <w:qFormat/>
    <w:uiPriority w:val="99"/>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32">
    <w:name w:val="列项——"/>
    <w:qFormat/>
    <w:uiPriority w:val="99"/>
    <w:pPr>
      <w:widowControl w:val="0"/>
      <w:numPr>
        <w:ilvl w:val="0"/>
        <w:numId w:val="3"/>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133">
    <w:name w:val="标准书脚_偶数页"/>
    <w:qFormat/>
    <w:uiPriority w:val="99"/>
    <w:pPr>
      <w:spacing w:before="120"/>
    </w:pPr>
    <w:rPr>
      <w:rFonts w:ascii="Times New Roman" w:hAnsi="Times New Roman" w:eastAsia="宋体" w:cs="Times New Roman"/>
      <w:sz w:val="18"/>
      <w:lang w:val="en-US" w:eastAsia="zh-CN" w:bidi="ar-SA"/>
    </w:rPr>
  </w:style>
  <w:style w:type="paragraph" w:customStyle="1" w:styleId="134">
    <w:name w:val="封面标准代替信息"/>
    <w:basedOn w:val="135"/>
    <w:qFormat/>
    <w:uiPriority w:val="99"/>
    <w:pPr>
      <w:spacing w:before="57"/>
    </w:pPr>
    <w:rPr>
      <w:rFonts w:ascii="宋体"/>
      <w:sz w:val="21"/>
    </w:rPr>
  </w:style>
  <w:style w:type="paragraph" w:customStyle="1" w:styleId="135">
    <w:name w:val="封面标准号2"/>
    <w:basedOn w:val="136"/>
    <w:qFormat/>
    <w:uiPriority w:val="99"/>
    <w:pPr>
      <w:adjustRightInd w:val="0"/>
      <w:spacing w:before="357" w:line="280" w:lineRule="exact"/>
    </w:pPr>
  </w:style>
  <w:style w:type="paragraph" w:customStyle="1" w:styleId="136">
    <w:name w:val="封面标准号1"/>
    <w:qFormat/>
    <w:uiPriority w:val="99"/>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37">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38">
    <w:name w:val="附录五级条标题"/>
    <w:basedOn w:val="139"/>
    <w:next w:val="7"/>
    <w:qFormat/>
    <w:uiPriority w:val="99"/>
    <w:pPr>
      <w:outlineLvl w:val="6"/>
    </w:pPr>
  </w:style>
  <w:style w:type="paragraph" w:customStyle="1" w:styleId="139">
    <w:name w:val="附录四级条标题"/>
    <w:basedOn w:val="118"/>
    <w:next w:val="7"/>
    <w:qFormat/>
    <w:uiPriority w:val="99"/>
    <w:pPr>
      <w:outlineLvl w:val="5"/>
    </w:pPr>
  </w:style>
  <w:style w:type="paragraph" w:customStyle="1" w:styleId="140">
    <w:name w:val="c封面标准名称"/>
    <w:basedOn w:val="1"/>
    <w:qFormat/>
    <w:uiPriority w:val="99"/>
    <w:pPr>
      <w:jc w:val="center"/>
    </w:pPr>
    <w:rPr>
      <w:rFonts w:eastAsia="黑体"/>
      <w:kern w:val="0"/>
      <w:sz w:val="52"/>
      <w:szCs w:val="20"/>
    </w:rPr>
  </w:style>
  <w:style w:type="paragraph" w:customStyle="1" w:styleId="141">
    <w:name w:val="xl93"/>
    <w:basedOn w:val="1"/>
    <w:qFormat/>
    <w:uiPriority w:val="99"/>
    <w:pPr>
      <w:widowControl/>
      <w:spacing w:before="100" w:beforeAutospacing="1" w:after="100" w:afterAutospacing="1"/>
      <w:jc w:val="center"/>
      <w:textAlignment w:val="center"/>
    </w:pPr>
    <w:rPr>
      <w:b/>
      <w:bCs/>
      <w:kern w:val="0"/>
      <w:sz w:val="20"/>
      <w:szCs w:val="20"/>
    </w:rPr>
  </w:style>
  <w:style w:type="paragraph" w:customStyle="1" w:styleId="142">
    <w:name w:val="标准书眉_偶数页"/>
    <w:basedOn w:val="143"/>
    <w:next w:val="1"/>
    <w:qFormat/>
    <w:uiPriority w:val="99"/>
    <w:pPr>
      <w:tabs>
        <w:tab w:val="center" w:pos="4154"/>
        <w:tab w:val="right" w:pos="8306"/>
      </w:tabs>
      <w:jc w:val="left"/>
    </w:pPr>
  </w:style>
  <w:style w:type="paragraph" w:customStyle="1" w:styleId="143">
    <w:name w:val="标准书眉_奇数页"/>
    <w:next w:val="1"/>
    <w:qFormat/>
    <w:uiPriority w:val="99"/>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4">
    <w:name w:val="示例"/>
    <w:next w:val="7"/>
    <w:qFormat/>
    <w:uiPriority w:val="99"/>
    <w:pPr>
      <w:numPr>
        <w:ilvl w:val="0"/>
        <w:numId w:val="4"/>
      </w:numPr>
      <w:tabs>
        <w:tab w:val="left" w:pos="816"/>
        <w:tab w:val="clear" w:pos="1120"/>
      </w:tabs>
      <w:ind w:firstLine="419" w:firstLineChars="233"/>
      <w:jc w:val="both"/>
    </w:pPr>
    <w:rPr>
      <w:rFonts w:ascii="宋体" w:hAnsi="Times New Roman" w:eastAsia="宋体" w:cs="Times New Roman"/>
      <w:sz w:val="18"/>
      <w:lang w:val="en-US" w:eastAsia="zh-CN" w:bidi="ar-SA"/>
    </w:rPr>
  </w:style>
  <w:style w:type="paragraph" w:customStyle="1" w:styleId="145">
    <w:name w:val="xl8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 w:val="20"/>
      <w:szCs w:val="20"/>
    </w:rPr>
  </w:style>
  <w:style w:type="paragraph" w:customStyle="1" w:styleId="146">
    <w:name w:val="xl79"/>
    <w:basedOn w:val="1"/>
    <w:qFormat/>
    <w:uiPriority w:val="99"/>
    <w:pPr>
      <w:widowControl/>
      <w:spacing w:before="100" w:beforeAutospacing="1" w:after="100" w:afterAutospacing="1"/>
      <w:jc w:val="center"/>
      <w:textAlignment w:val="center"/>
    </w:pPr>
    <w:rPr>
      <w:b/>
      <w:bCs/>
      <w:kern w:val="0"/>
    </w:rPr>
  </w:style>
  <w:style w:type="paragraph" w:customStyle="1" w:styleId="147">
    <w:name w:val="xl80"/>
    <w:basedOn w:val="1"/>
    <w:qFormat/>
    <w:uiPriority w:val="99"/>
    <w:pPr>
      <w:widowControl/>
      <w:spacing w:before="100" w:beforeAutospacing="1" w:after="100" w:afterAutospacing="1"/>
      <w:jc w:val="center"/>
      <w:textAlignment w:val="center"/>
    </w:pPr>
    <w:rPr>
      <w:b/>
      <w:bCs/>
      <w:kern w:val="0"/>
    </w:rPr>
  </w:style>
  <w:style w:type="paragraph" w:customStyle="1" w:styleId="148">
    <w:name w:val="font1"/>
    <w:basedOn w:val="1"/>
    <w:qFormat/>
    <w:uiPriority w:val="99"/>
    <w:pPr>
      <w:widowControl/>
      <w:spacing w:before="100" w:beforeAutospacing="1" w:after="100" w:afterAutospacing="1"/>
      <w:jc w:val="left"/>
    </w:pPr>
    <w:rPr>
      <w:rFonts w:hAnsi="宋体" w:cs="宋体"/>
      <w:kern w:val="0"/>
    </w:rPr>
  </w:style>
  <w:style w:type="paragraph" w:customStyle="1" w:styleId="149">
    <w:name w:val="图表脚注"/>
    <w:next w:val="7"/>
    <w:qFormat/>
    <w:uiPriority w:val="99"/>
    <w:pPr>
      <w:ind w:left="300" w:leftChars="200" w:hanging="100" w:hangingChars="100"/>
      <w:jc w:val="both"/>
    </w:pPr>
    <w:rPr>
      <w:rFonts w:ascii="宋体" w:hAnsi="Times New Roman" w:eastAsia="宋体" w:cs="Times New Roman"/>
      <w:sz w:val="18"/>
      <w:lang w:val="en-US" w:eastAsia="zh-CN" w:bidi="ar-SA"/>
    </w:rPr>
  </w:style>
  <w:style w:type="paragraph" w:customStyle="1" w:styleId="150">
    <w:name w:val="注×："/>
    <w:qFormat/>
    <w:uiPriority w:val="99"/>
    <w:pPr>
      <w:widowControl w:val="0"/>
      <w:numPr>
        <w:ilvl w:val="0"/>
        <w:numId w:val="5"/>
      </w:numPr>
      <w:tabs>
        <w:tab w:val="left" w:pos="630"/>
        <w:tab w:val="clear" w:pos="900"/>
      </w:tabs>
      <w:autoSpaceDE w:val="0"/>
      <w:autoSpaceDN w:val="0"/>
      <w:jc w:val="both"/>
    </w:pPr>
    <w:rPr>
      <w:rFonts w:ascii="宋体" w:hAnsi="Times New Roman" w:eastAsia="宋体" w:cs="Times New Roman"/>
      <w:sz w:val="18"/>
      <w:lang w:val="en-US" w:eastAsia="zh-CN" w:bidi="ar-SA"/>
    </w:rPr>
  </w:style>
  <w:style w:type="paragraph" w:customStyle="1" w:styleId="151">
    <w:name w:val="标准正文"/>
    <w:basedOn w:val="1"/>
    <w:qFormat/>
    <w:uiPriority w:val="99"/>
    <w:pPr>
      <w:spacing w:line="360" w:lineRule="atLeast"/>
      <w:ind w:firstLine="425"/>
      <w:jc w:val="left"/>
      <w:textAlignment w:val="baseline"/>
    </w:pPr>
    <w:rPr>
      <w:spacing w:val="-4"/>
      <w:kern w:val="21"/>
      <w:szCs w:val="20"/>
    </w:rPr>
  </w:style>
  <w:style w:type="paragraph" w:customStyle="1" w:styleId="152">
    <w:name w:val="数字编号列项（二级）"/>
    <w:qFormat/>
    <w:uiPriority w:val="99"/>
    <w:pPr>
      <w:ind w:left="1260" w:leftChars="400" w:hanging="420" w:hangingChars="200"/>
      <w:jc w:val="both"/>
    </w:pPr>
    <w:rPr>
      <w:rFonts w:ascii="宋体" w:hAnsi="Times New Roman" w:eastAsia="宋体" w:cs="Times New Roman"/>
      <w:sz w:val="21"/>
      <w:lang w:val="en-US" w:eastAsia="zh-CN" w:bidi="ar-SA"/>
    </w:rPr>
  </w:style>
  <w:style w:type="paragraph" w:customStyle="1" w:styleId="153">
    <w:name w:val="文献分类号"/>
    <w:qFormat/>
    <w:uiPriority w:val="99"/>
    <w:pPr>
      <w:widowControl w:val="0"/>
      <w:textAlignment w:val="center"/>
    </w:pPr>
    <w:rPr>
      <w:rFonts w:ascii="Times New Roman" w:hAnsi="Times New Roman" w:eastAsia="黑体" w:cs="Times New Roman"/>
      <w:sz w:val="21"/>
      <w:lang w:val="en-US" w:eastAsia="zh-CN" w:bidi="ar-SA"/>
    </w:rPr>
  </w:style>
  <w:style w:type="paragraph" w:customStyle="1" w:styleId="154">
    <w:name w:val="标准书眉一"/>
    <w:qFormat/>
    <w:uiPriority w:val="99"/>
    <w:pPr>
      <w:jc w:val="both"/>
    </w:pPr>
    <w:rPr>
      <w:rFonts w:ascii="Times New Roman" w:hAnsi="Times New Roman" w:eastAsia="宋体" w:cs="Times New Roman"/>
      <w:lang w:val="en-US" w:eastAsia="zh-CN" w:bidi="ar-SA"/>
    </w:rPr>
  </w:style>
  <w:style w:type="paragraph" w:customStyle="1" w:styleId="155">
    <w:name w:val="目次、索引正文"/>
    <w:qFormat/>
    <w:uiPriority w:val="99"/>
    <w:pPr>
      <w:spacing w:line="320" w:lineRule="exact"/>
      <w:jc w:val="both"/>
    </w:pPr>
    <w:rPr>
      <w:rFonts w:ascii="宋体" w:hAnsi="Times New Roman" w:eastAsia="宋体" w:cs="Times New Roman"/>
      <w:sz w:val="21"/>
      <w:lang w:val="en-US" w:eastAsia="zh-CN" w:bidi="ar-SA"/>
    </w:rPr>
  </w:style>
  <w:style w:type="paragraph" w:customStyle="1" w:styleId="156">
    <w:name w:val="其他标准称谓"/>
    <w:qFormat/>
    <w:uiPriority w:val="99"/>
    <w:pPr>
      <w:spacing w:line="240" w:lineRule="atLeast"/>
      <w:jc w:val="distribute"/>
    </w:pPr>
    <w:rPr>
      <w:rFonts w:ascii="黑体" w:hAnsi="宋体" w:eastAsia="黑体" w:cs="Times New Roman"/>
      <w:sz w:val="52"/>
      <w:lang w:val="en-US" w:eastAsia="zh-CN" w:bidi="ar-SA"/>
    </w:rPr>
  </w:style>
  <w:style w:type="paragraph" w:customStyle="1" w:styleId="157">
    <w:name w:val="font5"/>
    <w:basedOn w:val="1"/>
    <w:qFormat/>
    <w:uiPriority w:val="99"/>
    <w:pPr>
      <w:widowControl/>
      <w:spacing w:before="100" w:beforeAutospacing="1" w:after="100" w:afterAutospacing="1"/>
      <w:jc w:val="left"/>
    </w:pPr>
    <w:rPr>
      <w:rFonts w:hAnsi="宋体" w:cs="宋体"/>
      <w:kern w:val="0"/>
      <w:sz w:val="18"/>
      <w:szCs w:val="18"/>
    </w:rPr>
  </w:style>
  <w:style w:type="paragraph" w:customStyle="1" w:styleId="158">
    <w:name w:val="发布部门"/>
    <w:next w:val="7"/>
    <w:qFormat/>
    <w:uiPriority w:val="99"/>
    <w:pPr>
      <w:jc w:val="center"/>
    </w:pPr>
    <w:rPr>
      <w:rFonts w:ascii="宋体" w:hAnsi="Times New Roman" w:eastAsia="宋体" w:cs="Times New Roman"/>
      <w:b/>
      <w:spacing w:val="20"/>
      <w:w w:val="135"/>
      <w:sz w:val="36"/>
      <w:lang w:val="en-US" w:eastAsia="zh-CN" w:bidi="ar-SA"/>
    </w:rPr>
  </w:style>
  <w:style w:type="paragraph" w:customStyle="1" w:styleId="159">
    <w:name w:val="a"/>
    <w:basedOn w:val="1"/>
    <w:qFormat/>
    <w:uiPriority w:val="99"/>
    <w:pPr>
      <w:widowControl/>
      <w:spacing w:before="100" w:beforeAutospacing="1" w:after="100" w:afterAutospacing="1"/>
      <w:jc w:val="left"/>
    </w:pPr>
    <w:rPr>
      <w:rFonts w:hAnsi="宋体" w:cs="宋体"/>
      <w:kern w:val="0"/>
    </w:rPr>
  </w:style>
  <w:style w:type="paragraph" w:customStyle="1" w:styleId="160">
    <w:name w:val="五级无标题条"/>
    <w:basedOn w:val="1"/>
    <w:qFormat/>
    <w:uiPriority w:val="99"/>
    <w:pPr>
      <w:numPr>
        <w:ilvl w:val="6"/>
        <w:numId w:val="6"/>
      </w:numPr>
      <w:ind w:firstLine="0"/>
    </w:pPr>
  </w:style>
  <w:style w:type="paragraph" w:customStyle="1" w:styleId="161">
    <w:name w:val="封面标准文稿类别"/>
    <w:qFormat/>
    <w:uiPriority w:val="99"/>
    <w:pPr>
      <w:spacing w:before="440" w:line="400" w:lineRule="exact"/>
      <w:jc w:val="center"/>
    </w:pPr>
    <w:rPr>
      <w:rFonts w:ascii="宋体" w:hAnsi="Times New Roman" w:eastAsia="宋体" w:cs="Times New Roman"/>
      <w:sz w:val="24"/>
      <w:lang w:val="en-US" w:eastAsia="zh-CN" w:bidi="ar-SA"/>
    </w:rPr>
  </w:style>
  <w:style w:type="paragraph" w:customStyle="1" w:styleId="162">
    <w:name w:val="条文脚注"/>
    <w:basedOn w:val="29"/>
    <w:qFormat/>
    <w:uiPriority w:val="99"/>
    <w:pPr>
      <w:ind w:left="780" w:leftChars="200" w:hanging="360" w:hangingChars="200"/>
      <w:jc w:val="both"/>
    </w:pPr>
  </w:style>
  <w:style w:type="paragraph" w:customStyle="1" w:styleId="163">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64">
    <w:name w:val="三级无标题条"/>
    <w:basedOn w:val="1"/>
    <w:qFormat/>
    <w:uiPriority w:val="99"/>
    <w:pPr>
      <w:numPr>
        <w:ilvl w:val="4"/>
        <w:numId w:val="6"/>
      </w:numPr>
      <w:ind w:firstLine="0"/>
    </w:pPr>
  </w:style>
  <w:style w:type="paragraph" w:customStyle="1" w:styleId="165">
    <w:name w:val="Default"/>
    <w:qFormat/>
    <w:uiPriority w:val="99"/>
    <w:pPr>
      <w:widowControl w:val="0"/>
      <w:autoSpaceDE w:val="0"/>
      <w:autoSpaceDN w:val="0"/>
      <w:adjustRightInd w:val="0"/>
    </w:pPr>
    <w:rPr>
      <w:rFonts w:ascii="宋体" w:hAnsi="Times New Roman" w:eastAsia="宋体" w:cs="Times New Roman"/>
      <w:lang w:val="en-US" w:eastAsia="zh-CN" w:bidi="ar-SA"/>
    </w:rPr>
  </w:style>
  <w:style w:type="paragraph" w:customStyle="1" w:styleId="166">
    <w:name w:val="xl8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67">
    <w:name w:val="图表脚注说明"/>
    <w:basedOn w:val="1"/>
    <w:qFormat/>
    <w:uiPriority w:val="99"/>
    <w:rPr>
      <w:sz w:val="18"/>
      <w:szCs w:val="18"/>
    </w:rPr>
  </w:style>
  <w:style w:type="paragraph" w:customStyle="1" w:styleId="168">
    <w:name w:val="正文表标题"/>
    <w:next w:val="7"/>
    <w:qFormat/>
    <w:uiPriority w:val="99"/>
    <w:pPr>
      <w:ind w:left="3544"/>
      <w:jc w:val="center"/>
    </w:pPr>
    <w:rPr>
      <w:rFonts w:ascii="黑体" w:hAnsi="Times New Roman" w:eastAsia="黑体" w:cs="Times New Roman"/>
      <w:sz w:val="21"/>
      <w:lang w:val="en-US" w:eastAsia="zh-CN" w:bidi="ar-SA"/>
    </w:rPr>
  </w:style>
  <w:style w:type="paragraph" w:customStyle="1" w:styleId="169">
    <w:name w:val="封面一致性程度标识"/>
    <w:qFormat/>
    <w:uiPriority w:val="99"/>
    <w:pPr>
      <w:spacing w:before="440" w:line="400" w:lineRule="exact"/>
      <w:jc w:val="center"/>
    </w:pPr>
    <w:rPr>
      <w:rFonts w:ascii="宋体" w:hAnsi="Times New Roman" w:eastAsia="宋体" w:cs="Times New Roman"/>
      <w:sz w:val="28"/>
      <w:lang w:val="en-US" w:eastAsia="zh-CN" w:bidi="ar-SA"/>
    </w:rPr>
  </w:style>
  <w:style w:type="paragraph" w:customStyle="1" w:styleId="170">
    <w:name w:val="附录表标题"/>
    <w:next w:val="7"/>
    <w:qFormat/>
    <w:uiPriority w:val="99"/>
    <w:pPr>
      <w:jc w:val="center"/>
      <w:textAlignment w:val="baseline"/>
    </w:pPr>
    <w:rPr>
      <w:rFonts w:ascii="黑体" w:hAnsi="Times New Roman" w:eastAsia="黑体" w:cs="Times New Roman"/>
      <w:kern w:val="21"/>
      <w:sz w:val="21"/>
      <w:lang w:val="en-US" w:eastAsia="zh-CN" w:bidi="ar-SA"/>
    </w:rPr>
  </w:style>
  <w:style w:type="paragraph" w:customStyle="1" w:styleId="171">
    <w:name w:val="p0"/>
    <w:basedOn w:val="1"/>
    <w:qFormat/>
    <w:uiPriority w:val="99"/>
    <w:pPr>
      <w:widowControl/>
    </w:pPr>
    <w:rPr>
      <w:kern w:val="0"/>
      <w:szCs w:val="21"/>
    </w:rPr>
  </w:style>
  <w:style w:type="paragraph" w:customStyle="1" w:styleId="172">
    <w:name w:val="标准称谓"/>
    <w:next w:val="1"/>
    <w:qFormat/>
    <w:uiPriority w:val="99"/>
    <w:pPr>
      <w:widowControl w:val="0"/>
      <w:kinsoku w:val="0"/>
      <w:overflowPunct w:val="0"/>
      <w:autoSpaceDE w:val="0"/>
      <w:autoSpaceDN w:val="0"/>
      <w:spacing w:line="240" w:lineRule="atLeast"/>
      <w:jc w:val="distribute"/>
    </w:pPr>
    <w:rPr>
      <w:rFonts w:ascii="宋体" w:hAnsi="Times New Roman" w:eastAsia="宋体" w:cs="Times New Roman"/>
      <w:b/>
      <w:bCs/>
      <w:spacing w:val="20"/>
      <w:w w:val="148"/>
      <w:sz w:val="52"/>
      <w:lang w:val="en-US" w:eastAsia="zh-CN" w:bidi="ar-SA"/>
    </w:rPr>
  </w:style>
  <w:style w:type="paragraph" w:customStyle="1" w:styleId="173">
    <w:name w:val="参考文献、索引标题"/>
    <w:basedOn w:val="131"/>
    <w:next w:val="1"/>
    <w:qFormat/>
    <w:uiPriority w:val="99"/>
    <w:pPr>
      <w:numPr>
        <w:numId w:val="0"/>
      </w:numPr>
      <w:spacing w:after="200"/>
    </w:pPr>
    <w:rPr>
      <w:sz w:val="21"/>
    </w:rPr>
  </w:style>
  <w:style w:type="paragraph" w:customStyle="1" w:styleId="174">
    <w:name w:val="二级无标题条"/>
    <w:basedOn w:val="1"/>
    <w:qFormat/>
    <w:uiPriority w:val="99"/>
    <w:pPr>
      <w:numPr>
        <w:ilvl w:val="3"/>
        <w:numId w:val="6"/>
      </w:numPr>
      <w:ind w:firstLine="0"/>
    </w:pPr>
  </w:style>
  <w:style w:type="paragraph" w:customStyle="1" w:styleId="175">
    <w:name w:val="无标题条"/>
    <w:next w:val="7"/>
    <w:qFormat/>
    <w:uiPriority w:val="99"/>
    <w:pPr>
      <w:jc w:val="both"/>
    </w:pPr>
    <w:rPr>
      <w:rFonts w:ascii="Times New Roman" w:hAnsi="Times New Roman" w:eastAsia="宋体" w:cs="Times New Roman"/>
      <w:sz w:val="21"/>
      <w:lang w:val="en-US" w:eastAsia="zh-CN" w:bidi="ar-SA"/>
    </w:rPr>
  </w:style>
  <w:style w:type="paragraph" w:customStyle="1" w:styleId="176">
    <w:name w:val="一级无标题条"/>
    <w:basedOn w:val="1"/>
    <w:qFormat/>
    <w:uiPriority w:val="99"/>
    <w:pPr>
      <w:numPr>
        <w:ilvl w:val="2"/>
        <w:numId w:val="6"/>
      </w:numPr>
      <w:ind w:firstLine="0"/>
    </w:pPr>
  </w:style>
  <w:style w:type="paragraph" w:customStyle="1" w:styleId="177">
    <w:name w:val="font7"/>
    <w:basedOn w:val="1"/>
    <w:qFormat/>
    <w:uiPriority w:val="99"/>
    <w:pPr>
      <w:widowControl/>
      <w:spacing w:before="100" w:beforeAutospacing="1" w:after="100" w:afterAutospacing="1"/>
      <w:jc w:val="left"/>
    </w:pPr>
    <w:rPr>
      <w:rFonts w:hAnsi="宋体" w:cs="宋体"/>
      <w:b/>
      <w:bCs/>
      <w:kern w:val="0"/>
    </w:rPr>
  </w:style>
  <w:style w:type="paragraph" w:customStyle="1" w:styleId="178">
    <w:name w:val="xl94"/>
    <w:basedOn w:val="1"/>
    <w:qFormat/>
    <w:uiPriority w:val="99"/>
    <w:pPr>
      <w:widowControl/>
      <w:spacing w:before="100" w:beforeAutospacing="1" w:after="100" w:afterAutospacing="1"/>
      <w:jc w:val="center"/>
      <w:textAlignment w:val="center"/>
    </w:pPr>
    <w:rPr>
      <w:b/>
      <w:bCs/>
      <w:kern w:val="0"/>
      <w:sz w:val="20"/>
      <w:szCs w:val="20"/>
    </w:rPr>
  </w:style>
  <w:style w:type="paragraph" w:customStyle="1" w:styleId="179">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80">
    <w:name w:val="四级无标题条"/>
    <w:basedOn w:val="1"/>
    <w:qFormat/>
    <w:uiPriority w:val="99"/>
    <w:pPr>
      <w:numPr>
        <w:ilvl w:val="5"/>
        <w:numId w:val="6"/>
      </w:numPr>
      <w:ind w:firstLine="0"/>
    </w:pPr>
  </w:style>
  <w:style w:type="paragraph" w:customStyle="1" w:styleId="181">
    <w:name w:val="封面正文"/>
    <w:qFormat/>
    <w:uiPriority w:val="99"/>
    <w:pPr>
      <w:jc w:val="both"/>
    </w:pPr>
    <w:rPr>
      <w:rFonts w:ascii="Times New Roman" w:hAnsi="Times New Roman" w:eastAsia="宋体" w:cs="Times New Roman"/>
      <w:lang w:val="en-US" w:eastAsia="zh-CN" w:bidi="ar-SA"/>
    </w:rPr>
  </w:style>
  <w:style w:type="paragraph" w:customStyle="1" w:styleId="182">
    <w:name w:val="五级条标题"/>
    <w:basedOn w:val="183"/>
    <w:next w:val="7"/>
    <w:qFormat/>
    <w:uiPriority w:val="99"/>
    <w:pPr>
      <w:numPr>
        <w:ilvl w:val="6"/>
      </w:numPr>
      <w:tabs>
        <w:tab w:val="left" w:pos="360"/>
      </w:tabs>
      <w:outlineLvl w:val="6"/>
    </w:pPr>
  </w:style>
  <w:style w:type="paragraph" w:customStyle="1" w:styleId="183">
    <w:name w:val="四级条标题"/>
    <w:basedOn w:val="96"/>
    <w:next w:val="7"/>
    <w:qFormat/>
    <w:uiPriority w:val="99"/>
    <w:pPr>
      <w:numPr>
        <w:ilvl w:val="5"/>
      </w:numPr>
      <w:tabs>
        <w:tab w:val="left" w:pos="360"/>
      </w:tabs>
      <w:ind w:left="0"/>
      <w:outlineLvl w:val="5"/>
    </w:pPr>
  </w:style>
  <w:style w:type="paragraph" w:customStyle="1" w:styleId="184">
    <w:name w:val="目次、标准名称标题"/>
    <w:basedOn w:val="131"/>
    <w:next w:val="7"/>
    <w:qFormat/>
    <w:uiPriority w:val="99"/>
    <w:pPr>
      <w:numPr>
        <w:numId w:val="0"/>
      </w:numPr>
      <w:spacing w:line="460" w:lineRule="exact"/>
    </w:pPr>
  </w:style>
  <w:style w:type="paragraph" w:customStyle="1" w:styleId="185">
    <w:name w:val="样式2"/>
    <w:basedOn w:val="96"/>
    <w:qFormat/>
    <w:uiPriority w:val="99"/>
    <w:pPr>
      <w:numPr>
        <w:ilvl w:val="0"/>
        <w:numId w:val="0"/>
      </w:numPr>
      <w:spacing w:line="240" w:lineRule="auto"/>
      <w:ind w:left="454"/>
    </w:pPr>
    <w:rPr>
      <w:color w:val="auto"/>
      <w:spacing w:val="0"/>
      <w:szCs w:val="20"/>
    </w:rPr>
  </w:style>
  <w:style w:type="paragraph" w:customStyle="1" w:styleId="186">
    <w:name w:val="font10"/>
    <w:basedOn w:val="1"/>
    <w:qFormat/>
    <w:uiPriority w:val="99"/>
    <w:pPr>
      <w:widowControl/>
      <w:spacing w:before="100" w:beforeAutospacing="1" w:after="100" w:afterAutospacing="1"/>
      <w:jc w:val="left"/>
    </w:pPr>
    <w:rPr>
      <w:rFonts w:hAnsi="宋体" w:cs="宋体"/>
      <w:b/>
      <w:bCs/>
      <w:kern w:val="0"/>
    </w:rPr>
  </w:style>
  <w:style w:type="paragraph" w:customStyle="1" w:styleId="187">
    <w:name w:val="xl9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188">
    <w:name w:val="封面标准文稿编辑信息"/>
    <w:qFormat/>
    <w:uiPriority w:val="99"/>
    <w:pPr>
      <w:spacing w:before="180" w:line="180" w:lineRule="exact"/>
      <w:jc w:val="center"/>
    </w:pPr>
    <w:rPr>
      <w:rFonts w:ascii="宋体" w:hAnsi="Times New Roman" w:eastAsia="宋体" w:cs="Times New Roman"/>
      <w:sz w:val="21"/>
      <w:lang w:val="en-US" w:eastAsia="zh-CN" w:bidi="ar-SA"/>
    </w:rPr>
  </w:style>
  <w:style w:type="paragraph" w:customStyle="1" w:styleId="189">
    <w:name w:val="xl83"/>
    <w:basedOn w:val="1"/>
    <w:qFormat/>
    <w:uiPriority w:val="99"/>
    <w:pPr>
      <w:widowControl/>
      <w:spacing w:before="100" w:beforeAutospacing="1" w:after="100" w:afterAutospacing="1"/>
      <w:jc w:val="center"/>
      <w:textAlignment w:val="center"/>
    </w:pPr>
    <w:rPr>
      <w:b/>
      <w:bCs/>
      <w:kern w:val="0"/>
      <w:sz w:val="20"/>
      <w:szCs w:val="20"/>
    </w:rPr>
  </w:style>
  <w:style w:type="paragraph" w:customStyle="1" w:styleId="190">
    <w:name w:val="标准书脚_奇数页"/>
    <w:qFormat/>
    <w:uiPriority w:val="99"/>
    <w:pPr>
      <w:spacing w:before="120"/>
      <w:jc w:val="right"/>
    </w:pPr>
    <w:rPr>
      <w:rFonts w:ascii="Times New Roman" w:hAnsi="Times New Roman" w:eastAsia="宋体" w:cs="Times New Roman"/>
      <w:sz w:val="18"/>
      <w:lang w:val="en-US" w:eastAsia="zh-CN" w:bidi="ar-SA"/>
    </w:rPr>
  </w:style>
  <w:style w:type="paragraph" w:customStyle="1" w:styleId="191">
    <w:name w:val="实施日期"/>
    <w:basedOn w:val="192"/>
    <w:qFormat/>
    <w:uiPriority w:val="99"/>
    <w:pPr>
      <w:jc w:val="right"/>
    </w:pPr>
  </w:style>
  <w:style w:type="paragraph" w:customStyle="1" w:styleId="192">
    <w:name w:val="发布日期"/>
    <w:qFormat/>
    <w:uiPriority w:val="99"/>
    <w:rPr>
      <w:rFonts w:ascii="Times New Roman" w:hAnsi="Times New Roman" w:eastAsia="黑体" w:cs="Times New Roman"/>
      <w:sz w:val="28"/>
      <w:lang w:val="en-US" w:eastAsia="zh-CN" w:bidi="ar-SA"/>
    </w:rPr>
  </w:style>
  <w:style w:type="paragraph" w:customStyle="1" w:styleId="193">
    <w:name w:val="font9"/>
    <w:basedOn w:val="1"/>
    <w:qFormat/>
    <w:uiPriority w:val="99"/>
    <w:pPr>
      <w:widowControl/>
      <w:spacing w:before="100" w:beforeAutospacing="1" w:after="100" w:afterAutospacing="1"/>
      <w:jc w:val="left"/>
    </w:pPr>
    <w:rPr>
      <w:rFonts w:hAnsi="宋体" w:cs="宋体"/>
      <w:b/>
      <w:bCs/>
      <w:kern w:val="0"/>
    </w:rPr>
  </w:style>
  <w:style w:type="paragraph" w:customStyle="1" w:styleId="194">
    <w:name w:val="Char"/>
    <w:basedOn w:val="1"/>
    <w:qFormat/>
    <w:uiPriority w:val="99"/>
    <w:pPr>
      <w:widowControl/>
      <w:spacing w:after="160" w:line="240" w:lineRule="exact"/>
      <w:jc w:val="left"/>
    </w:pPr>
  </w:style>
  <w:style w:type="paragraph" w:customStyle="1" w:styleId="195">
    <w:name w:val="正文图标题"/>
    <w:next w:val="7"/>
    <w:qFormat/>
    <w:uiPriority w:val="99"/>
    <w:pPr>
      <w:numPr>
        <w:ilvl w:val="0"/>
        <w:numId w:val="7"/>
      </w:numPr>
      <w:jc w:val="center"/>
    </w:pPr>
    <w:rPr>
      <w:rFonts w:ascii="黑体" w:hAnsi="Times New Roman" w:eastAsia="黑体" w:cs="Times New Roman"/>
      <w:sz w:val="21"/>
      <w:lang w:val="en-US" w:eastAsia="zh-CN" w:bidi="ar-SA"/>
    </w:rPr>
  </w:style>
  <w:style w:type="paragraph" w:customStyle="1" w:styleId="196">
    <w:name w:val="xl78"/>
    <w:basedOn w:val="1"/>
    <w:qFormat/>
    <w:uiPriority w:val="99"/>
    <w:pPr>
      <w:widowControl/>
      <w:spacing w:before="100" w:beforeAutospacing="1" w:after="100" w:afterAutospacing="1"/>
      <w:jc w:val="center"/>
      <w:textAlignment w:val="center"/>
    </w:pPr>
    <w:rPr>
      <w:b/>
      <w:bCs/>
      <w:kern w:val="0"/>
    </w:rPr>
  </w:style>
  <w:style w:type="paragraph" w:customStyle="1" w:styleId="197">
    <w:name w:val="附录图标题"/>
    <w:next w:val="7"/>
    <w:qFormat/>
    <w:uiPriority w:val="99"/>
    <w:pPr>
      <w:jc w:val="center"/>
    </w:pPr>
    <w:rPr>
      <w:rFonts w:ascii="黑体" w:hAnsi="Times New Roman" w:eastAsia="黑体" w:cs="Times New Roman"/>
      <w:sz w:val="21"/>
      <w:lang w:val="en-US" w:eastAsia="zh-CN" w:bidi="ar-SA"/>
    </w:rPr>
  </w:style>
  <w:style w:type="paragraph" w:customStyle="1" w:styleId="198">
    <w:name w:val="其他发布部门"/>
    <w:basedOn w:val="158"/>
    <w:qFormat/>
    <w:uiPriority w:val="99"/>
    <w:pPr>
      <w:spacing w:line="240" w:lineRule="atLeast"/>
    </w:pPr>
    <w:rPr>
      <w:rFonts w:ascii="黑体" w:eastAsia="黑体"/>
      <w:b w:val="0"/>
    </w:rPr>
  </w:style>
  <w:style w:type="paragraph" w:customStyle="1" w:styleId="199">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200">
    <w:name w:val="列项·"/>
    <w:qFormat/>
    <w:uiPriority w:val="99"/>
    <w:pPr>
      <w:numPr>
        <w:ilvl w:val="0"/>
        <w:numId w:val="8"/>
      </w:numPr>
      <w:tabs>
        <w:tab w:val="left" w:pos="840"/>
        <w:tab w:val="clear" w:pos="1140"/>
      </w:tabs>
      <w:ind w:left="840" w:leftChars="200" w:hanging="420" w:hangingChars="200"/>
      <w:jc w:val="both"/>
    </w:pPr>
    <w:rPr>
      <w:rFonts w:ascii="宋体" w:hAnsi="Times New Roman" w:eastAsia="宋体" w:cs="Times New Roman"/>
      <w:sz w:val="21"/>
      <w:lang w:val="en-US" w:eastAsia="zh-CN" w:bidi="ar-SA"/>
    </w:rPr>
  </w:style>
  <w:style w:type="paragraph" w:customStyle="1" w:styleId="201">
    <w:name w:val="列出段落1"/>
    <w:basedOn w:val="1"/>
    <w:qFormat/>
    <w:uiPriority w:val="99"/>
    <w:pPr>
      <w:ind w:firstLine="420"/>
    </w:pPr>
  </w:style>
  <w:style w:type="paragraph" w:customStyle="1" w:styleId="202">
    <w:name w:val="xl9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Ansi="宋体" w:cs="宋体"/>
      <w:b/>
      <w:bCs/>
      <w:kern w:val="0"/>
      <w:sz w:val="20"/>
      <w:szCs w:val="20"/>
    </w:rPr>
  </w:style>
  <w:style w:type="paragraph" w:customStyle="1" w:styleId="203">
    <w:name w:val="font6"/>
    <w:basedOn w:val="1"/>
    <w:qFormat/>
    <w:uiPriority w:val="99"/>
    <w:pPr>
      <w:widowControl/>
      <w:spacing w:before="100" w:beforeAutospacing="1" w:after="100" w:afterAutospacing="1"/>
      <w:jc w:val="left"/>
    </w:pPr>
    <w:rPr>
      <w:b/>
      <w:bCs/>
      <w:kern w:val="0"/>
      <w:sz w:val="20"/>
      <w:szCs w:val="20"/>
    </w:rPr>
  </w:style>
  <w:style w:type="paragraph" w:customStyle="1" w:styleId="204">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205">
    <w:name w:val="TOC 标题1"/>
    <w:basedOn w:val="2"/>
    <w:next w:val="1"/>
    <w:qFormat/>
    <w:uiPriority w:val="99"/>
    <w:pPr>
      <w:widowControl/>
      <w:adjustRightInd/>
      <w:snapToGrid/>
      <w:spacing w:before="240" w:line="259" w:lineRule="auto"/>
      <w:jc w:val="left"/>
      <w:outlineLvl w:val="9"/>
    </w:pPr>
    <w:rPr>
      <w:rFonts w:ascii="等线 Light" w:hAnsi="等线 Light" w:eastAsia="等线 Light"/>
      <w:b/>
      <w:bCs w:val="0"/>
      <w:color w:val="2F5496"/>
      <w:kern w:val="0"/>
      <w:sz w:val="32"/>
      <w:szCs w:val="32"/>
    </w:rPr>
  </w:style>
  <w:style w:type="paragraph" w:customStyle="1" w:styleId="206">
    <w:name w:val="列项●（二级）"/>
    <w:qFormat/>
    <w:uiPriority w:val="99"/>
    <w:pPr>
      <w:tabs>
        <w:tab w:val="left" w:pos="760"/>
        <w:tab w:val="left" w:pos="840"/>
      </w:tabs>
      <w:jc w:val="both"/>
    </w:pPr>
    <w:rPr>
      <w:rFonts w:ascii="宋体" w:hAnsi="Times New Roman" w:eastAsia="宋体" w:cs="Times New Roman"/>
      <w:sz w:val="21"/>
      <w:lang w:val="en-US" w:eastAsia="zh-CN" w:bidi="ar-SA"/>
    </w:rPr>
  </w:style>
  <w:style w:type="character" w:customStyle="1" w:styleId="207">
    <w:name w:val="一级条标题 Char Char"/>
    <w:qFormat/>
    <w:uiPriority w:val="99"/>
    <w:rPr>
      <w:rFonts w:ascii="黑体" w:hAnsi="Times New Roman" w:eastAsia="黑体"/>
      <w:kern w:val="0"/>
      <w:sz w:val="21"/>
    </w:rPr>
  </w:style>
  <w:style w:type="table" w:customStyle="1" w:styleId="208">
    <w:name w:val="网格型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9">
    <w:name w:val="网格型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
    <w:name w:val="网格型3"/>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网格型4"/>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
    <w:name w:val="网格型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13">
    <w:name w:val="List Paragraph"/>
    <w:basedOn w:val="1"/>
    <w:qFormat/>
    <w:uiPriority w:val="99"/>
    <w:pPr>
      <w:ind w:firstLine="420"/>
    </w:pPr>
  </w:style>
  <w:style w:type="paragraph" w:customStyle="1" w:styleId="214">
    <w:name w:val="修订1"/>
    <w:hidden/>
    <w:qFormat/>
    <w:uiPriority w:val="99"/>
    <w:rPr>
      <w:rFonts w:ascii="宋体" w:hAnsi="Times New Roman" w:eastAsia="宋体" w:cs="Times New Roman"/>
      <w:kern w:val="2"/>
      <w:sz w:val="21"/>
      <w:szCs w:val="24"/>
      <w:lang w:val="en-US" w:eastAsia="zh-CN" w:bidi="ar-SA"/>
    </w:rPr>
  </w:style>
  <w:style w:type="table" w:customStyle="1" w:styleId="215">
    <w:name w:val="网格型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6">
    <w:name w:val="列出段落11"/>
    <w:basedOn w:val="1"/>
    <w:qFormat/>
    <w:uiPriority w:val="99"/>
    <w:pPr>
      <w:adjustRightInd/>
      <w:snapToGrid/>
      <w:spacing w:before="100" w:beforeAutospacing="1" w:after="100" w:afterAutospacing="1" w:line="240" w:lineRule="auto"/>
      <w:ind w:left="538" w:hanging="420" w:firstLineChars="0"/>
    </w:pPr>
    <w:rPr>
      <w:rFonts w:hAnsi="宋体" w:eastAsia="等线" w:cs="宋体"/>
      <w:szCs w:val="21"/>
    </w:rPr>
  </w:style>
  <w:style w:type="paragraph" w:customStyle="1" w:styleId="217">
    <w:name w:val="条1"/>
    <w:basedOn w:val="1"/>
    <w:next w:val="1"/>
    <w:qFormat/>
    <w:uiPriority w:val="99"/>
    <w:pPr>
      <w:numPr>
        <w:ilvl w:val="1"/>
        <w:numId w:val="9"/>
      </w:numPr>
      <w:ind w:firstLine="0"/>
      <w:outlineLvl w:val="1"/>
    </w:pPr>
    <w:rPr>
      <w:rFonts w:ascii="黑体" w:eastAsia="黑体"/>
      <w:kern w:val="21"/>
      <w:szCs w:val="20"/>
    </w:rPr>
  </w:style>
  <w:style w:type="table" w:customStyle="1" w:styleId="218">
    <w:name w:val="网格型7"/>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9">
    <w:name w:val="font41"/>
    <w:basedOn w:val="37"/>
    <w:qFormat/>
    <w:uiPriority w:val="99"/>
    <w:rPr>
      <w:rFonts w:ascii="Times New Roman" w:hAnsi="Times New Roman" w:cs="Times New Roman"/>
      <w:color w:val="000000"/>
      <w:sz w:val="24"/>
      <w:szCs w:val="24"/>
      <w:u w:val="none"/>
    </w:rPr>
  </w:style>
  <w:style w:type="character" w:customStyle="1" w:styleId="220">
    <w:name w:val="font01"/>
    <w:basedOn w:val="37"/>
    <w:qFormat/>
    <w:uiPriority w:val="99"/>
    <w:rPr>
      <w:rFonts w:ascii="宋体" w:hAnsi="宋体" w:eastAsia="宋体" w:cs="宋体"/>
      <w:color w:val="000000"/>
      <w:sz w:val="22"/>
      <w:szCs w:val="22"/>
      <w:u w:val="none"/>
    </w:rPr>
  </w:style>
  <w:style w:type="character" w:customStyle="1" w:styleId="221">
    <w:name w:val="font51"/>
    <w:basedOn w:val="37"/>
    <w:qFormat/>
    <w:uiPriority w:val="99"/>
    <w:rPr>
      <w:rFonts w:ascii="Times New Roman" w:hAnsi="Times New Roman" w:cs="Times New Roman"/>
      <w:color w:val="000000"/>
      <w:sz w:val="24"/>
      <w:szCs w:val="24"/>
      <w:u w:val="none"/>
    </w:rPr>
  </w:style>
  <w:style w:type="character" w:customStyle="1" w:styleId="222">
    <w:name w:val="font61"/>
    <w:basedOn w:val="37"/>
    <w:qFormat/>
    <w:uiPriority w:val="99"/>
    <w:rPr>
      <w:rFonts w:ascii="Times New Roman" w:hAnsi="Times New Roman" w:cs="Times New Roman"/>
      <w:color w:val="000000"/>
      <w:sz w:val="22"/>
      <w:szCs w:val="22"/>
      <w:u w:val="none"/>
    </w:rPr>
  </w:style>
  <w:style w:type="character" w:customStyle="1" w:styleId="223">
    <w:name w:val="font21"/>
    <w:basedOn w:val="37"/>
    <w:qFormat/>
    <w:uiPriority w:val="99"/>
    <w:rPr>
      <w:rFonts w:ascii="宋体" w:hAnsi="宋体" w:eastAsia="宋体" w:cs="宋体"/>
      <w:color w:val="000000"/>
      <w:sz w:val="22"/>
      <w:szCs w:val="22"/>
      <w:u w:val="none"/>
    </w:rPr>
  </w:style>
  <w:style w:type="character" w:styleId="224">
    <w:name w:val="Placeholder Text"/>
    <w:basedOn w:val="37"/>
    <w:semiHidden/>
    <w:qFormat/>
    <w:uiPriority w:val="99"/>
    <w:rPr>
      <w:rFonts w:cs="Times New Roman"/>
      <w:color w:val="808080"/>
    </w:rPr>
  </w:style>
  <w:style w:type="paragraph" w:customStyle="1" w:styleId="225">
    <w:name w:val="内容"/>
    <w:basedOn w:val="1"/>
    <w:next w:val="1"/>
    <w:link w:val="226"/>
    <w:qFormat/>
    <w:uiPriority w:val="99"/>
    <w:pPr>
      <w:autoSpaceDE w:val="0"/>
      <w:autoSpaceDN w:val="0"/>
      <w:adjustRightInd/>
      <w:snapToGrid/>
      <w:spacing w:line="400" w:lineRule="exact"/>
    </w:pPr>
    <w:rPr>
      <w:rFonts w:ascii="Times New Roman"/>
      <w:sz w:val="24"/>
      <w:szCs w:val="20"/>
    </w:rPr>
  </w:style>
  <w:style w:type="character" w:customStyle="1" w:styleId="226">
    <w:name w:val="内容 Char"/>
    <w:link w:val="225"/>
    <w:qFormat/>
    <w:locked/>
    <w:uiPriority w:val="99"/>
    <w:rPr>
      <w:kern w:val="2"/>
      <w:sz w:val="24"/>
    </w:rPr>
  </w:style>
  <w:style w:type="paragraph" w:customStyle="1" w:styleId="227">
    <w:name w:val="修订2"/>
    <w:hidden/>
    <w:semiHidden/>
    <w:qFormat/>
    <w:uiPriority w:val="99"/>
    <w:rPr>
      <w:rFonts w:ascii="宋体" w:hAnsi="Times New Roman" w:eastAsia="宋体" w:cs="Times New Roman"/>
      <w:kern w:val="2"/>
      <w:sz w:val="21"/>
      <w:szCs w:val="24"/>
      <w:lang w:val="en-US" w:eastAsia="zh-CN" w:bidi="ar-SA"/>
    </w:rPr>
  </w:style>
  <w:style w:type="paragraph" w:customStyle="1" w:styleId="228">
    <w:name w:val="Revision"/>
    <w:hidden/>
    <w:semiHidden/>
    <w:qFormat/>
    <w:uiPriority w:val="99"/>
    <w:rPr>
      <w:rFonts w:ascii="宋体" w:hAnsi="Times New Roman" w:eastAsia="宋体" w:cs="Times New Roman"/>
      <w:kern w:val="2"/>
      <w:sz w:val="21"/>
      <w:szCs w:val="24"/>
      <w:lang w:val="en-US" w:eastAsia="zh-CN" w:bidi="ar-SA"/>
    </w:rPr>
  </w:style>
  <w:style w:type="paragraph" w:customStyle="1" w:styleId="229">
    <w:name w:val="样式 章标题 + 段前: 0.5 行 段后: 0.5 行"/>
    <w:basedOn w:val="6"/>
    <w:qFormat/>
    <w:uiPriority w:val="0"/>
    <w:pPr>
      <w:numPr>
        <w:ilvl w:val="1"/>
        <w:numId w:val="9"/>
      </w:numPr>
      <w:spacing w:before="156" w:after="156"/>
    </w:pPr>
    <w:rPr>
      <w:rFonts w:cs="宋体"/>
      <w:sz w:val="24"/>
    </w:rPr>
  </w:style>
  <w:style w:type="paragraph" w:customStyle="1" w:styleId="230">
    <w:name w:val="样式 段 + 首行缩进:  2 字符 行距: 多倍行距 1.25 字行"/>
    <w:basedOn w:val="7"/>
    <w:qFormat/>
    <w:uiPriority w:val="0"/>
    <w:rPr>
      <w:rFonts w:cs="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23</Pages>
  <Words>6777</Words>
  <Characters>8021</Characters>
  <Lines>62</Lines>
  <Paragraphs>17</Paragraphs>
  <TotalTime>108</TotalTime>
  <ScaleCrop>false</ScaleCrop>
  <LinksUpToDate>false</LinksUpToDate>
  <CharactersWithSpaces>8219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2021-12-08T06:55:00Z</dcterms:created>
  <dc:creator>xuyang6959@foxmail.com</dc:creator>
  <cp:lastModifiedBy>成成</cp:lastModifiedBy>
  <cp:lastPrinted>2025-01-10T06:17:00Z</cp:lastPrinted>
  <dcterms:modified xsi:type="dcterms:W3CDTF">2025-01-13T03:17:44Z</dcterms:modified>
  <dc:title>《东北传统大酱 黄豆酱》</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404A029ED46B4FDC85E71971E9A4CF76</vt:lpwstr>
  </property>
</Properties>
</file>